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002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0"/>
        <w:gridCol w:w="8755"/>
      </w:tblGrid>
      <w:tr w:rsidR="005D626B" w14:paraId="4420BB00" w14:textId="77777777" w:rsidTr="00B3510C">
        <w:trPr>
          <w:trHeight w:val="1717"/>
        </w:trPr>
        <w:tc>
          <w:tcPr>
            <w:tcW w:w="1270" w:type="dxa"/>
          </w:tcPr>
          <w:p w14:paraId="470D6DB2" w14:textId="77777777" w:rsidR="005D626B" w:rsidRDefault="003B279E" w:rsidP="00543557">
            <w:pPr>
              <w:pStyle w:val="Default"/>
              <w:ind w:left="-108" w:right="275"/>
              <w:rPr>
                <w:rFonts w:ascii="EBICJD+TimesNewRoman" w:hAnsi="EBICJD+TimesNewRoman" w:cs="EBICJD+TimesNewRoman"/>
                <w:color w:val="auto"/>
              </w:rPr>
            </w:pPr>
            <w:r w:rsidRPr="002F067E">
              <w:rPr>
                <w:rFonts w:ascii="EBICJD+TimesNewRoman" w:hAnsi="EBICJD+TimesNewRoman" w:cs="EBICJD+TimesNewRoman"/>
                <w:noProof/>
                <w:color w:val="auto"/>
                <w:sz w:val="22"/>
              </w:rPr>
              <w:drawing>
                <wp:inline distT="0" distB="0" distL="0" distR="0" wp14:anchorId="4C8B5F54" wp14:editId="19D4FA1A">
                  <wp:extent cx="702978" cy="1183963"/>
                  <wp:effectExtent l="0" t="0" r="0" b="0"/>
                  <wp:docPr id="1" name="il_fi" descr="http://1.bp.blogspot.com/_AtT7RIyiS0A/S6vRjMhj0EI/AAAAAAAAAfQ/JU9onZvWlRY/s1600/Stemma_cusano_mut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_AtT7RIyiS0A/S6vRjMhj0EI/AAAAAAAAAfQ/JU9onZvWlRY/s1600/Stemma_cusano_mutri.jpg"/>
                          <pic:cNvPicPr>
                            <a:picLocks noChangeAspect="1" noChangeArrowheads="1"/>
                          </pic:cNvPicPr>
                        </pic:nvPicPr>
                        <pic:blipFill>
                          <a:blip r:embed="rId6" r:link="rId7" cstate="print"/>
                          <a:stretch>
                            <a:fillRect/>
                          </a:stretch>
                        </pic:blipFill>
                        <pic:spPr bwMode="auto">
                          <a:xfrm>
                            <a:off x="0" y="0"/>
                            <a:ext cx="707662" cy="1191852"/>
                          </a:xfrm>
                          <a:prstGeom prst="rect">
                            <a:avLst/>
                          </a:prstGeom>
                          <a:noFill/>
                          <a:ln>
                            <a:noFill/>
                          </a:ln>
                        </pic:spPr>
                      </pic:pic>
                    </a:graphicData>
                  </a:graphic>
                </wp:inline>
              </w:drawing>
            </w:r>
          </w:p>
        </w:tc>
        <w:tc>
          <w:tcPr>
            <w:tcW w:w="8755" w:type="dxa"/>
            <w:tcBorders>
              <w:bottom w:val="single" w:sz="4" w:space="0" w:color="auto"/>
            </w:tcBorders>
          </w:tcPr>
          <w:p w14:paraId="6936116A" w14:textId="77777777" w:rsidR="005D626B" w:rsidRDefault="005D626B" w:rsidP="00543557">
            <w:pPr>
              <w:pStyle w:val="Default"/>
              <w:jc w:val="center"/>
              <w:rPr>
                <w:rFonts w:ascii="Times New Roman" w:hAnsi="Times New Roman" w:cs="Times New Roman"/>
                <w:b/>
                <w:bCs/>
                <w:color w:val="auto"/>
                <w:sz w:val="40"/>
                <w:szCs w:val="40"/>
              </w:rPr>
            </w:pPr>
            <w:r w:rsidRPr="00202B9D">
              <w:rPr>
                <w:rFonts w:ascii="Times New Roman" w:hAnsi="Times New Roman" w:cs="Times New Roman"/>
                <w:b/>
                <w:bCs/>
                <w:color w:val="auto"/>
                <w:sz w:val="66"/>
                <w:szCs w:val="66"/>
              </w:rPr>
              <w:t>Comune di CUSANO MUTRI</w:t>
            </w:r>
            <w:r>
              <w:rPr>
                <w:rFonts w:ascii="Times New Roman" w:hAnsi="Times New Roman" w:cs="Times New Roman"/>
                <w:b/>
                <w:bCs/>
                <w:color w:val="auto"/>
                <w:sz w:val="32"/>
                <w:szCs w:val="32"/>
              </w:rPr>
              <w:t xml:space="preserve"> P</w:t>
            </w:r>
            <w:r w:rsidRPr="001D360F">
              <w:rPr>
                <w:rFonts w:ascii="Times New Roman" w:hAnsi="Times New Roman" w:cs="Times New Roman"/>
                <w:b/>
                <w:bCs/>
                <w:color w:val="auto"/>
                <w:sz w:val="32"/>
                <w:szCs w:val="32"/>
              </w:rPr>
              <w:t>rovincia di BENEVENTO</w:t>
            </w:r>
            <w:r w:rsidRPr="002927EA">
              <w:rPr>
                <w:rFonts w:ascii="Times New Roman" w:hAnsi="Times New Roman" w:cs="Times New Roman"/>
                <w:b/>
                <w:bCs/>
                <w:color w:val="auto"/>
                <w:sz w:val="40"/>
                <w:szCs w:val="40"/>
              </w:rPr>
              <w:t xml:space="preserve"> </w:t>
            </w:r>
          </w:p>
          <w:p w14:paraId="5A4701D9" w14:textId="77777777" w:rsidR="005D626B" w:rsidRPr="00B3510C" w:rsidRDefault="005D626B" w:rsidP="00543557">
            <w:pPr>
              <w:pStyle w:val="Default"/>
              <w:jc w:val="center"/>
              <w:rPr>
                <w:rFonts w:ascii="Times New Roman" w:hAnsi="Times New Roman" w:cs="Times New Roman"/>
                <w:b/>
                <w:bCs/>
                <w:i/>
                <w:color w:val="auto"/>
                <w:sz w:val="28"/>
                <w:szCs w:val="28"/>
              </w:rPr>
            </w:pPr>
            <w:r w:rsidRPr="00B3510C">
              <w:rPr>
                <w:rFonts w:ascii="Times New Roman" w:hAnsi="Times New Roman" w:cs="Times New Roman"/>
                <w:b/>
                <w:bCs/>
                <w:i/>
                <w:color w:val="auto"/>
                <w:sz w:val="28"/>
                <w:szCs w:val="28"/>
              </w:rPr>
              <w:t>Parco Regionale del Matese</w:t>
            </w:r>
          </w:p>
          <w:p w14:paraId="711EC2B6" w14:textId="49ACC427" w:rsidR="005D626B" w:rsidRPr="00541A21" w:rsidRDefault="005D626B" w:rsidP="00543557">
            <w:pPr>
              <w:pStyle w:val="Default"/>
              <w:rPr>
                <w:rFonts w:ascii="Times New Roman" w:hAnsi="Times New Roman" w:cs="Times New Roman"/>
                <w:b/>
                <w:bCs/>
                <w:i/>
                <w:color w:val="auto"/>
                <w:sz w:val="22"/>
                <w:szCs w:val="20"/>
              </w:rPr>
            </w:pPr>
            <w:r w:rsidRPr="002414C4">
              <w:rPr>
                <w:rFonts w:ascii="Times New Roman" w:hAnsi="Times New Roman" w:cs="Times New Roman"/>
                <w:bCs/>
                <w:i/>
                <w:color w:val="auto"/>
                <w:sz w:val="20"/>
                <w:szCs w:val="20"/>
              </w:rPr>
              <w:t xml:space="preserve">tel. 0824 </w:t>
            </w:r>
            <w:r w:rsidR="00FF36F9">
              <w:rPr>
                <w:rFonts w:ascii="Times New Roman" w:hAnsi="Times New Roman" w:cs="Times New Roman"/>
                <w:bCs/>
                <w:i/>
                <w:color w:val="auto"/>
                <w:sz w:val="20"/>
                <w:szCs w:val="20"/>
              </w:rPr>
              <w:t>042862</w:t>
            </w:r>
            <w:r w:rsidRPr="002414C4">
              <w:rPr>
                <w:rFonts w:ascii="Times New Roman" w:hAnsi="Times New Roman" w:cs="Times New Roman"/>
                <w:bCs/>
                <w:i/>
                <w:color w:val="auto"/>
                <w:sz w:val="20"/>
                <w:szCs w:val="20"/>
              </w:rPr>
              <w:t xml:space="preserve">  </w:t>
            </w:r>
            <w:r>
              <w:rPr>
                <w:rFonts w:ascii="Times New Roman" w:hAnsi="Times New Roman" w:cs="Times New Roman"/>
                <w:bCs/>
                <w:i/>
                <w:color w:val="auto"/>
                <w:sz w:val="20"/>
                <w:szCs w:val="20"/>
              </w:rPr>
              <w:t xml:space="preserve">   </w:t>
            </w:r>
            <w:r w:rsidRPr="002414C4">
              <w:rPr>
                <w:rFonts w:ascii="Times New Roman" w:hAnsi="Times New Roman" w:cs="Times New Roman"/>
                <w:bCs/>
                <w:i/>
                <w:color w:val="auto"/>
                <w:sz w:val="20"/>
                <w:szCs w:val="20"/>
              </w:rPr>
              <w:t xml:space="preserve">e-mail: </w:t>
            </w:r>
            <w:hyperlink r:id="rId8" w:history="1">
              <w:r w:rsidRPr="002414C4">
                <w:rPr>
                  <w:rStyle w:val="Collegamentoipertestuale"/>
                  <w:rFonts w:ascii="Times New Roman" w:hAnsi="Times New Roman" w:cs="Times New Roman"/>
                  <w:bCs/>
                  <w:i/>
                  <w:sz w:val="20"/>
                  <w:szCs w:val="20"/>
                </w:rPr>
                <w:t>cm730archi@virgilio.it</w:t>
              </w:r>
            </w:hyperlink>
            <w:r w:rsidRPr="002414C4">
              <w:rPr>
                <w:rFonts w:ascii="Times New Roman" w:hAnsi="Times New Roman" w:cs="Times New Roman"/>
                <w:bCs/>
                <w:i/>
                <w:color w:val="auto"/>
                <w:sz w:val="20"/>
                <w:szCs w:val="20"/>
              </w:rPr>
              <w:t xml:space="preserve"> </w:t>
            </w:r>
            <w:r>
              <w:rPr>
                <w:rFonts w:ascii="Times New Roman" w:hAnsi="Times New Roman" w:cs="Times New Roman"/>
                <w:bCs/>
                <w:i/>
                <w:color w:val="auto"/>
                <w:sz w:val="20"/>
                <w:szCs w:val="20"/>
              </w:rPr>
              <w:t xml:space="preserve">    </w:t>
            </w:r>
            <w:proofErr w:type="spellStart"/>
            <w:r w:rsidRPr="002414C4">
              <w:rPr>
                <w:rFonts w:ascii="Times New Roman" w:hAnsi="Times New Roman" w:cs="Times New Roman"/>
                <w:bCs/>
                <w:i/>
                <w:color w:val="auto"/>
                <w:sz w:val="20"/>
                <w:szCs w:val="20"/>
              </w:rPr>
              <w:t>pec</w:t>
            </w:r>
            <w:proofErr w:type="spellEnd"/>
            <w:r w:rsidRPr="002414C4">
              <w:rPr>
                <w:rFonts w:ascii="Times New Roman" w:hAnsi="Times New Roman" w:cs="Times New Roman"/>
                <w:bCs/>
                <w:i/>
                <w:color w:val="auto"/>
                <w:sz w:val="20"/>
                <w:szCs w:val="20"/>
              </w:rPr>
              <w:t>: valutazioneincidenza.cusanomutri@asmepec.it</w:t>
            </w:r>
          </w:p>
        </w:tc>
      </w:tr>
    </w:tbl>
    <w:p w14:paraId="36B2C4A5" w14:textId="77777777" w:rsidR="005D626B" w:rsidRPr="00EB62F7" w:rsidRDefault="005D626B" w:rsidP="005D626B">
      <w:pPr>
        <w:pStyle w:val="Default"/>
        <w:ind w:left="993" w:right="275" w:hanging="993"/>
        <w:rPr>
          <w:rFonts w:ascii="EBICJD+TimesNewRoman" w:hAnsi="EBICJD+TimesNewRoman" w:cs="EBICJD+TimesNewRoman"/>
          <w:color w:val="auto"/>
          <w:sz w:val="14"/>
        </w:rPr>
      </w:pPr>
    </w:p>
    <w:p w14:paraId="032EB906" w14:textId="77777777" w:rsidR="005D626B" w:rsidRPr="008C1956" w:rsidRDefault="005D626B" w:rsidP="005D626B">
      <w:pPr>
        <w:pStyle w:val="Default"/>
        <w:ind w:left="-142" w:right="-285"/>
        <w:jc w:val="center"/>
        <w:rPr>
          <w:rFonts w:ascii="Times New Roman" w:hAnsi="Times New Roman" w:cs="Times New Roman"/>
          <w:b/>
          <w:bCs/>
          <w:i/>
          <w:color w:val="auto"/>
          <w:sz w:val="32"/>
          <w:szCs w:val="28"/>
        </w:rPr>
      </w:pPr>
      <w:r w:rsidRPr="008C1956">
        <w:rPr>
          <w:rFonts w:ascii="Times New Roman" w:hAnsi="Times New Roman" w:cs="Times New Roman"/>
          <w:b/>
          <w:bCs/>
          <w:i/>
          <w:color w:val="auto"/>
          <w:sz w:val="32"/>
          <w:szCs w:val="28"/>
        </w:rPr>
        <w:t xml:space="preserve">UFFICIO INTERCOMUNALE ASSOCIATO </w:t>
      </w:r>
    </w:p>
    <w:p w14:paraId="327CCECE" w14:textId="77777777" w:rsidR="005D626B" w:rsidRPr="008C1956" w:rsidRDefault="005D626B" w:rsidP="005D626B">
      <w:pPr>
        <w:pStyle w:val="Default"/>
        <w:ind w:left="-142" w:right="-285"/>
        <w:jc w:val="center"/>
        <w:rPr>
          <w:rFonts w:ascii="Times New Roman" w:hAnsi="Times New Roman" w:cs="Times New Roman"/>
          <w:b/>
          <w:bCs/>
          <w:i/>
          <w:color w:val="auto"/>
          <w:sz w:val="32"/>
          <w:szCs w:val="28"/>
        </w:rPr>
      </w:pPr>
      <w:r w:rsidRPr="008C1956">
        <w:rPr>
          <w:rFonts w:ascii="Times New Roman" w:hAnsi="Times New Roman" w:cs="Times New Roman"/>
          <w:b/>
          <w:bCs/>
          <w:i/>
          <w:color w:val="auto"/>
          <w:sz w:val="32"/>
          <w:szCs w:val="28"/>
        </w:rPr>
        <w:t>IN MATERIA DI VALUTAZIONE DI INCIDENZA</w:t>
      </w:r>
    </w:p>
    <w:p w14:paraId="79169472" w14:textId="77777777" w:rsidR="00C17252" w:rsidRDefault="00C17252" w:rsidP="00202B9D">
      <w:pPr>
        <w:pStyle w:val="Default"/>
        <w:ind w:left="993" w:right="275" w:hanging="993"/>
        <w:rPr>
          <w:rFonts w:ascii="Times New Roman" w:hAnsi="Times New Roman" w:cs="Times New Roman"/>
          <w:color w:val="auto"/>
          <w:sz w:val="20"/>
          <w:szCs w:val="20"/>
        </w:rPr>
      </w:pPr>
    </w:p>
    <w:p w14:paraId="7249C190" w14:textId="440E1D89" w:rsidR="00202B9D" w:rsidRPr="002A2284" w:rsidRDefault="007A43FB" w:rsidP="004F7CAE">
      <w:pPr>
        <w:pStyle w:val="Default"/>
        <w:ind w:left="993" w:right="-1" w:hanging="993"/>
        <w:rPr>
          <w:rFonts w:ascii="Times New Roman" w:hAnsi="Times New Roman" w:cs="Times New Roman"/>
          <w:color w:val="auto"/>
          <w:sz w:val="22"/>
          <w:szCs w:val="22"/>
        </w:rPr>
      </w:pPr>
      <w:r w:rsidRPr="002A2284">
        <w:rPr>
          <w:rFonts w:ascii="Times New Roman" w:hAnsi="Times New Roman" w:cs="Times New Roman"/>
          <w:color w:val="auto"/>
          <w:sz w:val="22"/>
          <w:szCs w:val="22"/>
        </w:rPr>
        <w:t>Prot. n.</w:t>
      </w:r>
      <w:r w:rsidR="00484F49" w:rsidRPr="002A2284">
        <w:rPr>
          <w:rFonts w:ascii="Times New Roman" w:hAnsi="Times New Roman" w:cs="Times New Roman"/>
          <w:color w:val="auto"/>
          <w:sz w:val="22"/>
          <w:szCs w:val="22"/>
        </w:rPr>
        <w:t xml:space="preserve"> </w:t>
      </w:r>
      <w:r w:rsidR="002A2284">
        <w:rPr>
          <w:rFonts w:ascii="Times New Roman" w:hAnsi="Times New Roman" w:cs="Times New Roman"/>
          <w:b/>
          <w:color w:val="auto"/>
          <w:sz w:val="22"/>
          <w:szCs w:val="22"/>
        </w:rPr>
        <w:t xml:space="preserve">208    </w:t>
      </w:r>
      <w:r w:rsidR="005F18FB" w:rsidRPr="002A2284">
        <w:rPr>
          <w:rFonts w:ascii="Times New Roman" w:hAnsi="Times New Roman" w:cs="Times New Roman"/>
          <w:b/>
          <w:color w:val="auto"/>
          <w:sz w:val="22"/>
          <w:szCs w:val="22"/>
        </w:rPr>
        <w:t xml:space="preserve">  </w:t>
      </w:r>
      <w:r w:rsidR="0093700C" w:rsidRPr="002A2284">
        <w:rPr>
          <w:rFonts w:ascii="Times New Roman" w:hAnsi="Times New Roman" w:cs="Times New Roman"/>
          <w:b/>
          <w:color w:val="auto"/>
          <w:sz w:val="22"/>
          <w:szCs w:val="22"/>
        </w:rPr>
        <w:t xml:space="preserve">  </w:t>
      </w:r>
      <w:r w:rsidR="00AC5750" w:rsidRPr="002A2284">
        <w:rPr>
          <w:rFonts w:ascii="Times New Roman" w:hAnsi="Times New Roman" w:cs="Times New Roman"/>
          <w:color w:val="auto"/>
          <w:sz w:val="22"/>
          <w:szCs w:val="22"/>
        </w:rPr>
        <w:t xml:space="preserve">      </w:t>
      </w:r>
      <w:r w:rsidR="00202B9D" w:rsidRPr="002A2284">
        <w:rPr>
          <w:rFonts w:ascii="Times New Roman" w:hAnsi="Times New Roman" w:cs="Times New Roman"/>
          <w:color w:val="auto"/>
          <w:sz w:val="22"/>
          <w:szCs w:val="22"/>
        </w:rPr>
        <w:t xml:space="preserve">                                                                       </w:t>
      </w:r>
      <w:r w:rsidR="00D42128" w:rsidRPr="002A2284">
        <w:rPr>
          <w:rFonts w:ascii="Times New Roman" w:hAnsi="Times New Roman" w:cs="Times New Roman"/>
          <w:color w:val="auto"/>
          <w:sz w:val="22"/>
          <w:szCs w:val="22"/>
        </w:rPr>
        <w:t xml:space="preserve">                                   </w:t>
      </w:r>
      <w:r w:rsidR="00154CAD" w:rsidRPr="002A2284">
        <w:rPr>
          <w:rFonts w:ascii="Times New Roman" w:hAnsi="Times New Roman" w:cs="Times New Roman"/>
          <w:color w:val="auto"/>
          <w:sz w:val="22"/>
          <w:szCs w:val="22"/>
        </w:rPr>
        <w:t xml:space="preserve">     </w:t>
      </w:r>
      <w:r w:rsidR="00F074A8" w:rsidRPr="002A2284">
        <w:rPr>
          <w:rFonts w:ascii="Times New Roman" w:hAnsi="Times New Roman" w:cs="Times New Roman"/>
          <w:color w:val="auto"/>
          <w:sz w:val="22"/>
          <w:szCs w:val="22"/>
        </w:rPr>
        <w:t xml:space="preserve">     </w:t>
      </w:r>
      <w:r w:rsidR="00154CAD" w:rsidRPr="002A2284">
        <w:rPr>
          <w:rFonts w:ascii="Times New Roman" w:hAnsi="Times New Roman" w:cs="Times New Roman"/>
          <w:color w:val="auto"/>
          <w:sz w:val="22"/>
          <w:szCs w:val="22"/>
        </w:rPr>
        <w:t xml:space="preserve">  </w:t>
      </w:r>
      <w:r w:rsidR="00D42128" w:rsidRPr="002A2284">
        <w:rPr>
          <w:rFonts w:ascii="Times New Roman" w:hAnsi="Times New Roman" w:cs="Times New Roman"/>
          <w:color w:val="auto"/>
          <w:sz w:val="22"/>
          <w:szCs w:val="22"/>
        </w:rPr>
        <w:t xml:space="preserve"> </w:t>
      </w:r>
      <w:r w:rsidR="002A2284">
        <w:rPr>
          <w:rFonts w:ascii="Times New Roman" w:hAnsi="Times New Roman" w:cs="Times New Roman"/>
          <w:color w:val="auto"/>
          <w:sz w:val="22"/>
          <w:szCs w:val="22"/>
        </w:rPr>
        <w:t xml:space="preserve"> </w:t>
      </w:r>
      <w:proofErr w:type="spellStart"/>
      <w:r w:rsidR="00202B9D" w:rsidRPr="002A2284">
        <w:rPr>
          <w:rFonts w:ascii="Times New Roman" w:hAnsi="Times New Roman" w:cs="Times New Roman"/>
          <w:color w:val="auto"/>
          <w:sz w:val="22"/>
          <w:szCs w:val="22"/>
        </w:rPr>
        <w:t>li</w:t>
      </w:r>
      <w:proofErr w:type="spellEnd"/>
      <w:r w:rsidR="00202B9D" w:rsidRPr="002A2284">
        <w:rPr>
          <w:rFonts w:ascii="Times New Roman" w:hAnsi="Times New Roman" w:cs="Times New Roman"/>
          <w:color w:val="auto"/>
          <w:sz w:val="22"/>
          <w:szCs w:val="22"/>
        </w:rPr>
        <w:t>,</w:t>
      </w:r>
      <w:r w:rsidR="009B741A" w:rsidRPr="002A2284">
        <w:rPr>
          <w:rFonts w:ascii="Times New Roman" w:hAnsi="Times New Roman" w:cs="Times New Roman"/>
          <w:color w:val="auto"/>
          <w:sz w:val="22"/>
          <w:szCs w:val="22"/>
        </w:rPr>
        <w:t xml:space="preserve"> </w:t>
      </w:r>
      <w:r w:rsidR="002A2284">
        <w:rPr>
          <w:rFonts w:ascii="Times New Roman" w:hAnsi="Times New Roman" w:cs="Times New Roman"/>
          <w:color w:val="auto"/>
          <w:sz w:val="22"/>
          <w:szCs w:val="22"/>
        </w:rPr>
        <w:t>09</w:t>
      </w:r>
      <w:r w:rsidR="00071D2C" w:rsidRPr="002A2284">
        <w:rPr>
          <w:rFonts w:ascii="Times New Roman" w:hAnsi="Times New Roman" w:cs="Times New Roman"/>
          <w:color w:val="auto"/>
          <w:sz w:val="22"/>
          <w:szCs w:val="22"/>
        </w:rPr>
        <w:t>/</w:t>
      </w:r>
      <w:r w:rsidR="002A2284">
        <w:rPr>
          <w:rFonts w:ascii="Times New Roman" w:hAnsi="Times New Roman" w:cs="Times New Roman"/>
          <w:color w:val="auto"/>
          <w:sz w:val="22"/>
          <w:szCs w:val="22"/>
        </w:rPr>
        <w:t>0</w:t>
      </w:r>
      <w:r w:rsidR="00B87EB3" w:rsidRPr="002A2284">
        <w:rPr>
          <w:rFonts w:ascii="Times New Roman" w:hAnsi="Times New Roman" w:cs="Times New Roman"/>
          <w:color w:val="auto"/>
          <w:sz w:val="22"/>
          <w:szCs w:val="22"/>
        </w:rPr>
        <w:t>1</w:t>
      </w:r>
      <w:r w:rsidR="009052E9" w:rsidRPr="002A2284">
        <w:rPr>
          <w:rFonts w:ascii="Times New Roman" w:hAnsi="Times New Roman" w:cs="Times New Roman"/>
          <w:color w:val="auto"/>
          <w:sz w:val="22"/>
          <w:szCs w:val="22"/>
        </w:rPr>
        <w:t>/202</w:t>
      </w:r>
      <w:r w:rsidR="002A2284">
        <w:rPr>
          <w:rFonts w:ascii="Times New Roman" w:hAnsi="Times New Roman" w:cs="Times New Roman"/>
          <w:color w:val="auto"/>
          <w:sz w:val="22"/>
          <w:szCs w:val="22"/>
        </w:rPr>
        <w:t>6</w:t>
      </w:r>
    </w:p>
    <w:p w14:paraId="12939DBD" w14:textId="77777777" w:rsidR="00202B9D" w:rsidRPr="002A2284" w:rsidRDefault="00202B9D" w:rsidP="00202B9D">
      <w:pPr>
        <w:pStyle w:val="Default"/>
        <w:ind w:left="993" w:right="-143" w:hanging="993"/>
        <w:rPr>
          <w:rFonts w:ascii="Times New Roman" w:hAnsi="Times New Roman" w:cs="Times New Roman"/>
          <w:color w:val="auto"/>
          <w:sz w:val="22"/>
          <w:szCs w:val="22"/>
        </w:rPr>
      </w:pPr>
    </w:p>
    <w:p w14:paraId="30265DF6" w14:textId="42023374" w:rsidR="00AF4B4F" w:rsidRPr="002A2284" w:rsidRDefault="00AA19D5" w:rsidP="002A2284">
      <w:pPr>
        <w:ind w:right="-143"/>
        <w:jc w:val="right"/>
        <w:rPr>
          <w:sz w:val="22"/>
          <w:szCs w:val="22"/>
        </w:rPr>
      </w:pPr>
      <w:r w:rsidRPr="002A2284">
        <w:rPr>
          <w:sz w:val="22"/>
          <w:szCs w:val="22"/>
        </w:rPr>
        <w:t>Spett.le</w:t>
      </w:r>
      <w:r w:rsidR="001F21D2" w:rsidRPr="002A2284">
        <w:rPr>
          <w:sz w:val="22"/>
          <w:szCs w:val="22"/>
        </w:rPr>
        <w:t xml:space="preserve">      </w:t>
      </w:r>
      <w:r w:rsidR="00FF36F9" w:rsidRPr="002A2284">
        <w:rPr>
          <w:sz w:val="22"/>
          <w:szCs w:val="22"/>
        </w:rPr>
        <w:t xml:space="preserve"> </w:t>
      </w:r>
      <w:r w:rsidR="00B87EB3" w:rsidRPr="002A2284">
        <w:rPr>
          <w:sz w:val="22"/>
          <w:szCs w:val="22"/>
        </w:rPr>
        <w:t>Al</w:t>
      </w:r>
      <w:r w:rsidR="00AF4B4F" w:rsidRPr="002A2284">
        <w:rPr>
          <w:sz w:val="22"/>
          <w:szCs w:val="22"/>
        </w:rPr>
        <w:t xml:space="preserve"> </w:t>
      </w:r>
      <w:r w:rsidR="00B87EB3" w:rsidRPr="002A2284">
        <w:rPr>
          <w:sz w:val="22"/>
          <w:szCs w:val="22"/>
        </w:rPr>
        <w:t xml:space="preserve">  </w:t>
      </w:r>
      <w:r w:rsidR="00AF4B4F" w:rsidRPr="002A2284">
        <w:rPr>
          <w:sz w:val="22"/>
          <w:szCs w:val="22"/>
        </w:rPr>
        <w:t xml:space="preserve"> </w:t>
      </w:r>
      <w:r w:rsidR="00B87EB3" w:rsidRPr="002A2284">
        <w:rPr>
          <w:b/>
          <w:sz w:val="22"/>
          <w:szCs w:val="22"/>
        </w:rPr>
        <w:t xml:space="preserve">Comune di </w:t>
      </w:r>
      <w:r w:rsidR="002A2284" w:rsidRPr="002A2284">
        <w:rPr>
          <w:b/>
          <w:sz w:val="22"/>
          <w:szCs w:val="22"/>
        </w:rPr>
        <w:t>Faicchio</w:t>
      </w:r>
    </w:p>
    <w:p w14:paraId="7854C741" w14:textId="77777777" w:rsidR="002A2284" w:rsidRPr="002A2284" w:rsidRDefault="002A2284" w:rsidP="002A2284">
      <w:pPr>
        <w:ind w:right="-143"/>
        <w:jc w:val="right"/>
        <w:rPr>
          <w:sz w:val="22"/>
          <w:szCs w:val="22"/>
        </w:rPr>
      </w:pPr>
      <w:r w:rsidRPr="002A2284">
        <w:rPr>
          <w:sz w:val="22"/>
          <w:szCs w:val="22"/>
        </w:rPr>
        <w:t>Via Regina Elena, n. 66</w:t>
      </w:r>
    </w:p>
    <w:p w14:paraId="676D012C" w14:textId="77777777" w:rsidR="002A2284" w:rsidRPr="002A2284" w:rsidRDefault="002A2284" w:rsidP="002A2284">
      <w:pPr>
        <w:ind w:right="-143"/>
        <w:jc w:val="right"/>
        <w:rPr>
          <w:sz w:val="22"/>
          <w:szCs w:val="22"/>
        </w:rPr>
      </w:pPr>
      <w:r w:rsidRPr="002A2284">
        <w:rPr>
          <w:sz w:val="22"/>
          <w:szCs w:val="22"/>
        </w:rPr>
        <w:t>82030 Faicchio (BN)</w:t>
      </w:r>
    </w:p>
    <w:p w14:paraId="73DE4DAB" w14:textId="77777777" w:rsidR="002A2284" w:rsidRPr="002A2284" w:rsidRDefault="002A2284" w:rsidP="002A2284">
      <w:pPr>
        <w:ind w:right="-143"/>
        <w:jc w:val="right"/>
        <w:rPr>
          <w:sz w:val="22"/>
          <w:szCs w:val="22"/>
        </w:rPr>
      </w:pPr>
      <w:proofErr w:type="spellStart"/>
      <w:r w:rsidRPr="002A2284">
        <w:rPr>
          <w:sz w:val="22"/>
          <w:szCs w:val="22"/>
        </w:rPr>
        <w:t>Pec</w:t>
      </w:r>
      <w:proofErr w:type="spellEnd"/>
      <w:r w:rsidRPr="002A2284">
        <w:rPr>
          <w:sz w:val="22"/>
          <w:szCs w:val="22"/>
        </w:rPr>
        <w:t xml:space="preserve">: </w:t>
      </w:r>
      <w:hyperlink r:id="rId9" w:history="1">
        <w:r w:rsidRPr="002A2284">
          <w:rPr>
            <w:rStyle w:val="Collegamentoipertestuale"/>
            <w:sz w:val="22"/>
            <w:szCs w:val="22"/>
          </w:rPr>
          <w:t>segreteriafaicchio@pec.it</w:t>
        </w:r>
      </w:hyperlink>
    </w:p>
    <w:p w14:paraId="6D783879" w14:textId="612DED99" w:rsidR="002A2284" w:rsidRPr="002A2284" w:rsidRDefault="002A2284" w:rsidP="002A2284">
      <w:pPr>
        <w:ind w:right="-143"/>
        <w:jc w:val="right"/>
        <w:rPr>
          <w:sz w:val="22"/>
          <w:szCs w:val="22"/>
        </w:rPr>
      </w:pPr>
      <w:proofErr w:type="spellStart"/>
      <w:r w:rsidRPr="002A2284">
        <w:rPr>
          <w:sz w:val="22"/>
          <w:szCs w:val="22"/>
        </w:rPr>
        <w:t>Pec</w:t>
      </w:r>
      <w:proofErr w:type="spellEnd"/>
      <w:r w:rsidRPr="002A2284">
        <w:rPr>
          <w:sz w:val="22"/>
          <w:szCs w:val="22"/>
        </w:rPr>
        <w:t xml:space="preserve">: </w:t>
      </w:r>
      <w:hyperlink r:id="rId10" w:history="1">
        <w:r w:rsidRPr="002A2284">
          <w:rPr>
            <w:rStyle w:val="Collegamentoipertestuale"/>
            <w:sz w:val="22"/>
            <w:szCs w:val="22"/>
          </w:rPr>
          <w:t>ufficiotecnicofaicchio@pec.it</w:t>
        </w:r>
      </w:hyperlink>
    </w:p>
    <w:p w14:paraId="37428E41" w14:textId="4F1BAD90" w:rsidR="00295FCF" w:rsidRPr="002A2284" w:rsidRDefault="00295FCF" w:rsidP="002A2284">
      <w:pPr>
        <w:ind w:right="-143"/>
        <w:jc w:val="right"/>
        <w:rPr>
          <w:i/>
          <w:sz w:val="22"/>
          <w:szCs w:val="22"/>
        </w:rPr>
      </w:pPr>
      <w:r w:rsidRPr="002A2284">
        <w:rPr>
          <w:i/>
          <w:sz w:val="22"/>
          <w:szCs w:val="22"/>
        </w:rPr>
        <w:t xml:space="preserve">                                                             </w:t>
      </w:r>
    </w:p>
    <w:p w14:paraId="6CBFE5B0" w14:textId="77777777" w:rsidR="00295FCF" w:rsidRPr="002A2284" w:rsidRDefault="00295FCF" w:rsidP="00955B67">
      <w:pPr>
        <w:autoSpaceDE w:val="0"/>
        <w:autoSpaceDN w:val="0"/>
        <w:adjustRightInd w:val="0"/>
        <w:ind w:right="-143"/>
        <w:rPr>
          <w:rFonts w:eastAsia="Arial"/>
          <w:b/>
          <w:bCs/>
          <w:sz w:val="22"/>
          <w:szCs w:val="22"/>
          <w:u w:val="single"/>
        </w:rPr>
      </w:pPr>
    </w:p>
    <w:p w14:paraId="6FBB1C40" w14:textId="77777777" w:rsidR="00FF36F9" w:rsidRPr="002A2284" w:rsidRDefault="00FF36F9" w:rsidP="002D5D45">
      <w:pPr>
        <w:ind w:right="-143"/>
        <w:jc w:val="both"/>
        <w:rPr>
          <w:sz w:val="22"/>
          <w:szCs w:val="22"/>
        </w:rPr>
      </w:pPr>
    </w:p>
    <w:p w14:paraId="25FF68D5" w14:textId="34C840FE" w:rsidR="00877AC3" w:rsidRPr="002A2284" w:rsidRDefault="007E46CE" w:rsidP="004F7CAE">
      <w:pPr>
        <w:ind w:left="851" w:right="-143" w:hanging="851"/>
        <w:jc w:val="both"/>
        <w:rPr>
          <w:b/>
          <w:sz w:val="22"/>
          <w:szCs w:val="22"/>
        </w:rPr>
      </w:pPr>
      <w:r w:rsidRPr="002A2284">
        <w:rPr>
          <w:sz w:val="22"/>
          <w:szCs w:val="22"/>
        </w:rPr>
        <w:t>Oggetto:</w:t>
      </w:r>
      <w:r w:rsidR="00B87EB3" w:rsidRPr="002A2284">
        <w:rPr>
          <w:sz w:val="22"/>
          <w:szCs w:val="22"/>
        </w:rPr>
        <w:tab/>
      </w:r>
      <w:r w:rsidR="00B87EB3" w:rsidRPr="002A2284">
        <w:rPr>
          <w:b/>
          <w:sz w:val="22"/>
          <w:szCs w:val="22"/>
        </w:rPr>
        <w:t>NOTIFICA ESITO ISTRUTTORIA/PARERE COMMISSIONE V.I.</w:t>
      </w:r>
      <w:r w:rsidR="002A2284" w:rsidRPr="002A2284">
        <w:rPr>
          <w:b/>
          <w:sz w:val="22"/>
          <w:szCs w:val="22"/>
        </w:rPr>
        <w:t xml:space="preserve"> - </w:t>
      </w:r>
      <w:r w:rsidR="00B87EB3" w:rsidRPr="002A2284">
        <w:rPr>
          <w:b/>
          <w:sz w:val="22"/>
          <w:szCs w:val="22"/>
        </w:rPr>
        <w:t>ACCETTAZIONE PRESCRIZIONI.</w:t>
      </w:r>
    </w:p>
    <w:p w14:paraId="526584AD" w14:textId="23E4A00B" w:rsidR="00F858D1" w:rsidRPr="002A2284" w:rsidRDefault="007E46CE" w:rsidP="007734FC">
      <w:pPr>
        <w:pStyle w:val="Default"/>
        <w:ind w:left="851" w:right="-143" w:hanging="851"/>
        <w:jc w:val="both"/>
        <w:rPr>
          <w:rFonts w:ascii="Times New Roman" w:eastAsiaTheme="minorHAnsi" w:hAnsi="Times New Roman" w:cs="Times New Roman"/>
          <w:sz w:val="22"/>
          <w:szCs w:val="22"/>
          <w:lang w:eastAsia="en-US"/>
        </w:rPr>
      </w:pPr>
      <w:r w:rsidRPr="002A2284">
        <w:rPr>
          <w:rFonts w:ascii="Times New Roman" w:hAnsi="Times New Roman" w:cs="Times New Roman"/>
          <w:sz w:val="22"/>
          <w:szCs w:val="22"/>
        </w:rPr>
        <w:t>Proposta/</w:t>
      </w:r>
      <w:r w:rsidRPr="002A2284">
        <w:rPr>
          <w:rFonts w:ascii="Times New Roman" w:eastAsia="Arial" w:hAnsi="Times New Roman" w:cs="Times New Roman"/>
          <w:bCs/>
          <w:sz w:val="22"/>
          <w:szCs w:val="22"/>
        </w:rPr>
        <w:t>Progetto</w:t>
      </w:r>
      <w:r w:rsidR="00B718F4" w:rsidRPr="002A2284">
        <w:rPr>
          <w:rFonts w:ascii="Times New Roman" w:eastAsia="Arial" w:hAnsi="Times New Roman" w:cs="Times New Roman"/>
          <w:bCs/>
          <w:sz w:val="22"/>
          <w:szCs w:val="22"/>
        </w:rPr>
        <w:t>:</w:t>
      </w:r>
      <w:r w:rsidRPr="002A2284">
        <w:rPr>
          <w:rFonts w:ascii="Times New Roman" w:hAnsi="Times New Roman" w:cs="Times New Roman"/>
          <w:b/>
          <w:sz w:val="22"/>
          <w:szCs w:val="22"/>
        </w:rPr>
        <w:t xml:space="preserve"> </w:t>
      </w:r>
      <w:r w:rsidR="006532F4" w:rsidRPr="002A2284">
        <w:rPr>
          <w:rFonts w:ascii="Times New Roman" w:hAnsi="Times New Roman" w:cs="Times New Roman"/>
          <w:b/>
          <w:color w:val="auto"/>
          <w:sz w:val="22"/>
          <w:szCs w:val="22"/>
        </w:rPr>
        <w:t>“</w:t>
      </w:r>
      <w:r w:rsidR="002A2284" w:rsidRPr="002A2284">
        <w:rPr>
          <w:rFonts w:ascii="Times New Roman" w:hAnsi="Times New Roman" w:cs="Times New Roman"/>
          <w:b/>
          <w:sz w:val="22"/>
          <w:szCs w:val="22"/>
        </w:rPr>
        <w:t>Piano Urbanistico Comunale di Faicchio (BN)</w:t>
      </w:r>
      <w:r w:rsidR="008C0759" w:rsidRPr="002A2284">
        <w:rPr>
          <w:rFonts w:ascii="Times New Roman" w:hAnsi="Times New Roman" w:cs="Times New Roman"/>
          <w:b/>
          <w:color w:val="auto"/>
          <w:sz w:val="22"/>
          <w:szCs w:val="22"/>
        </w:rPr>
        <w:t>”</w:t>
      </w:r>
      <w:r w:rsidR="00B87EB3" w:rsidRPr="002A2284">
        <w:rPr>
          <w:rFonts w:ascii="Times New Roman" w:hAnsi="Times New Roman" w:cs="Times New Roman"/>
          <w:b/>
          <w:color w:val="auto"/>
          <w:sz w:val="22"/>
          <w:szCs w:val="22"/>
        </w:rPr>
        <w:t xml:space="preserve"> – CUP 3</w:t>
      </w:r>
      <w:r w:rsidR="002A2284" w:rsidRPr="002A2284">
        <w:rPr>
          <w:rFonts w:ascii="Times New Roman" w:hAnsi="Times New Roman" w:cs="Times New Roman"/>
          <w:b/>
          <w:color w:val="auto"/>
          <w:sz w:val="22"/>
          <w:szCs w:val="22"/>
        </w:rPr>
        <w:t>35</w:t>
      </w:r>
    </w:p>
    <w:p w14:paraId="5A3F9E4E" w14:textId="77777777" w:rsidR="00500147" w:rsidRPr="002A2284" w:rsidRDefault="00500147" w:rsidP="00865A36">
      <w:pPr>
        <w:pStyle w:val="Default"/>
        <w:ind w:right="-143"/>
        <w:rPr>
          <w:rFonts w:ascii="Times New Roman" w:hAnsi="Times New Roman" w:cs="Times New Roman"/>
          <w:color w:val="auto"/>
          <w:sz w:val="22"/>
          <w:szCs w:val="22"/>
        </w:rPr>
      </w:pPr>
    </w:p>
    <w:p w14:paraId="203CCB2E" w14:textId="77777777" w:rsidR="00B87EB3" w:rsidRPr="002A2284" w:rsidRDefault="00B87EB3" w:rsidP="00865A36">
      <w:pPr>
        <w:pStyle w:val="Default"/>
        <w:ind w:right="-143"/>
        <w:rPr>
          <w:rFonts w:ascii="Times New Roman" w:hAnsi="Times New Roman" w:cs="Times New Roman"/>
          <w:color w:val="auto"/>
          <w:sz w:val="22"/>
          <w:szCs w:val="22"/>
        </w:rPr>
      </w:pPr>
    </w:p>
    <w:p w14:paraId="55A90694" w14:textId="45E8DC61" w:rsidR="00803564" w:rsidRPr="002A2284" w:rsidRDefault="007E46CE" w:rsidP="0093700C">
      <w:pPr>
        <w:ind w:right="-143" w:firstLine="567"/>
        <w:jc w:val="both"/>
        <w:rPr>
          <w:rFonts w:eastAsiaTheme="minorHAnsi"/>
          <w:sz w:val="22"/>
          <w:szCs w:val="22"/>
          <w:lang w:eastAsia="en-US"/>
        </w:rPr>
      </w:pPr>
      <w:r w:rsidRPr="002A2284">
        <w:rPr>
          <w:rFonts w:eastAsiaTheme="minorHAnsi"/>
          <w:sz w:val="22"/>
          <w:szCs w:val="22"/>
          <w:lang w:eastAsia="en-US"/>
        </w:rPr>
        <w:t>In relazione all’Istanza di Valutazione di Incidenza</w:t>
      </w:r>
      <w:r w:rsidR="00955B67" w:rsidRPr="002A2284">
        <w:rPr>
          <w:rFonts w:eastAsiaTheme="minorHAnsi"/>
          <w:sz w:val="22"/>
          <w:szCs w:val="22"/>
          <w:lang w:eastAsia="en-US"/>
        </w:rPr>
        <w:t xml:space="preserve"> </w:t>
      </w:r>
      <w:r w:rsidR="00803564" w:rsidRPr="002A2284">
        <w:rPr>
          <w:rFonts w:eastAsiaTheme="minorHAnsi"/>
          <w:sz w:val="22"/>
          <w:szCs w:val="22"/>
          <w:lang w:eastAsia="en-US"/>
        </w:rPr>
        <w:t xml:space="preserve">– Valutazione </w:t>
      </w:r>
      <w:r w:rsidR="00CF3FB9" w:rsidRPr="002A2284">
        <w:rPr>
          <w:rFonts w:eastAsiaTheme="minorHAnsi"/>
          <w:sz w:val="22"/>
          <w:szCs w:val="22"/>
          <w:lang w:eastAsia="en-US"/>
        </w:rPr>
        <w:t>Appropriata</w:t>
      </w:r>
      <w:r w:rsidRPr="002A2284">
        <w:rPr>
          <w:rFonts w:eastAsiaTheme="minorHAnsi"/>
          <w:sz w:val="22"/>
          <w:szCs w:val="22"/>
          <w:lang w:eastAsia="en-US"/>
        </w:rPr>
        <w:t xml:space="preserve"> inerente </w:t>
      </w:r>
      <w:r w:rsidR="00FF36F9" w:rsidRPr="002A2284">
        <w:rPr>
          <w:rFonts w:eastAsiaTheme="minorHAnsi"/>
          <w:sz w:val="22"/>
          <w:szCs w:val="22"/>
          <w:lang w:eastAsia="en-US"/>
        </w:rPr>
        <w:t>all’oggetto</w:t>
      </w:r>
      <w:r w:rsidR="00F019BC" w:rsidRPr="002A2284">
        <w:rPr>
          <w:rFonts w:eastAsiaTheme="minorHAnsi"/>
          <w:sz w:val="22"/>
          <w:szCs w:val="22"/>
          <w:lang w:eastAsia="en-US"/>
        </w:rPr>
        <w:t>,</w:t>
      </w:r>
      <w:r w:rsidRPr="002A2284">
        <w:rPr>
          <w:rFonts w:eastAsiaTheme="minorHAnsi"/>
          <w:sz w:val="22"/>
          <w:szCs w:val="22"/>
          <w:lang w:eastAsia="en-US"/>
        </w:rPr>
        <w:t xml:space="preserve"> </w:t>
      </w:r>
      <w:r w:rsidR="00F019BC" w:rsidRPr="002A2284">
        <w:rPr>
          <w:rFonts w:eastAsiaTheme="minorHAnsi"/>
          <w:sz w:val="22"/>
          <w:szCs w:val="22"/>
          <w:lang w:eastAsia="en-US"/>
        </w:rPr>
        <w:t>acquisita</w:t>
      </w:r>
      <w:r w:rsidRPr="002A2284">
        <w:rPr>
          <w:rFonts w:eastAsiaTheme="minorHAnsi"/>
          <w:sz w:val="22"/>
          <w:szCs w:val="22"/>
          <w:lang w:eastAsia="en-US"/>
        </w:rPr>
        <w:t xml:space="preserve"> in data </w:t>
      </w:r>
      <w:r w:rsidR="002A2284" w:rsidRPr="002A2284">
        <w:rPr>
          <w:sz w:val="22"/>
          <w:szCs w:val="22"/>
        </w:rPr>
        <w:t>07/08/2025 al prot. n. 7918 ed al n. 7919</w:t>
      </w:r>
      <w:r w:rsidRPr="002A2284">
        <w:rPr>
          <w:rFonts w:eastAsiaTheme="minorHAnsi"/>
          <w:sz w:val="22"/>
          <w:szCs w:val="22"/>
          <w:lang w:eastAsia="en-US"/>
        </w:rPr>
        <w:t xml:space="preserve">, per il seguito di competenza ed in ossequio della Legge n. 241/90 e delle Linee Guida e Criteri di Indirizzo per la Valutazione di Incidenza in Regione Campania, allegate alla D.G.R.C. n. </w:t>
      </w:r>
      <w:r w:rsidR="001F21D2" w:rsidRPr="002A2284">
        <w:rPr>
          <w:rFonts w:eastAsiaTheme="minorHAnsi"/>
          <w:sz w:val="22"/>
          <w:szCs w:val="22"/>
          <w:lang w:eastAsia="en-US"/>
        </w:rPr>
        <w:t>280</w:t>
      </w:r>
      <w:r w:rsidRPr="002A2284">
        <w:rPr>
          <w:rFonts w:eastAsiaTheme="minorHAnsi"/>
          <w:sz w:val="22"/>
          <w:szCs w:val="22"/>
          <w:lang w:eastAsia="en-US"/>
        </w:rPr>
        <w:t xml:space="preserve"> del </w:t>
      </w:r>
      <w:r w:rsidR="001F21D2" w:rsidRPr="002A2284">
        <w:rPr>
          <w:rFonts w:eastAsiaTheme="minorHAnsi"/>
          <w:sz w:val="22"/>
          <w:szCs w:val="22"/>
          <w:lang w:eastAsia="en-US"/>
        </w:rPr>
        <w:t>30</w:t>
      </w:r>
      <w:r w:rsidR="00903B66" w:rsidRPr="002A2284">
        <w:rPr>
          <w:rFonts w:eastAsiaTheme="minorHAnsi"/>
          <w:sz w:val="22"/>
          <w:szCs w:val="22"/>
          <w:lang w:eastAsia="en-US"/>
        </w:rPr>
        <w:t>/</w:t>
      </w:r>
      <w:r w:rsidR="001F21D2" w:rsidRPr="002A2284">
        <w:rPr>
          <w:rFonts w:eastAsiaTheme="minorHAnsi"/>
          <w:sz w:val="22"/>
          <w:szCs w:val="22"/>
          <w:lang w:eastAsia="en-US"/>
        </w:rPr>
        <w:t>06</w:t>
      </w:r>
      <w:r w:rsidR="00903B66" w:rsidRPr="002A2284">
        <w:rPr>
          <w:rFonts w:eastAsiaTheme="minorHAnsi"/>
          <w:sz w:val="22"/>
          <w:szCs w:val="22"/>
          <w:lang w:eastAsia="en-US"/>
        </w:rPr>
        <w:t>/20</w:t>
      </w:r>
      <w:r w:rsidR="001F21D2" w:rsidRPr="002A2284">
        <w:rPr>
          <w:rFonts w:eastAsiaTheme="minorHAnsi"/>
          <w:sz w:val="22"/>
          <w:szCs w:val="22"/>
          <w:lang w:eastAsia="en-US"/>
        </w:rPr>
        <w:t>21</w:t>
      </w:r>
      <w:r w:rsidR="00574FEB" w:rsidRPr="002A2284">
        <w:rPr>
          <w:rFonts w:eastAsiaTheme="minorHAnsi"/>
          <w:sz w:val="22"/>
          <w:szCs w:val="22"/>
          <w:lang w:eastAsia="en-US"/>
        </w:rPr>
        <w:t xml:space="preserve">, </w:t>
      </w:r>
      <w:r w:rsidRPr="002A2284">
        <w:rPr>
          <w:rFonts w:eastAsiaTheme="minorHAnsi"/>
          <w:sz w:val="22"/>
          <w:szCs w:val="22"/>
          <w:lang w:eastAsia="en-US"/>
        </w:rPr>
        <w:t>si</w:t>
      </w:r>
    </w:p>
    <w:p w14:paraId="34AE1BF3" w14:textId="77777777" w:rsidR="002D5D45" w:rsidRPr="002A2284" w:rsidRDefault="002D5D45" w:rsidP="0093700C">
      <w:pPr>
        <w:ind w:right="-143" w:firstLine="567"/>
        <w:jc w:val="both"/>
        <w:rPr>
          <w:rFonts w:eastAsiaTheme="minorHAnsi"/>
          <w:sz w:val="22"/>
          <w:szCs w:val="22"/>
          <w:lang w:eastAsia="en-US"/>
        </w:rPr>
      </w:pPr>
    </w:p>
    <w:p w14:paraId="2F9B0684" w14:textId="574B590F" w:rsidR="006532F4" w:rsidRPr="002A2284" w:rsidRDefault="00955B67" w:rsidP="00B87EB3">
      <w:pPr>
        <w:ind w:right="-143"/>
        <w:jc w:val="center"/>
        <w:rPr>
          <w:rFonts w:eastAsiaTheme="minorHAnsi"/>
          <w:b/>
          <w:sz w:val="22"/>
          <w:szCs w:val="22"/>
          <w:lang w:eastAsia="en-US"/>
        </w:rPr>
      </w:pPr>
      <w:r w:rsidRPr="002A2284">
        <w:rPr>
          <w:rFonts w:eastAsiaTheme="minorHAnsi"/>
          <w:b/>
          <w:sz w:val="22"/>
          <w:szCs w:val="22"/>
          <w:lang w:eastAsia="en-US"/>
        </w:rPr>
        <w:t>NOTIFICA</w:t>
      </w:r>
    </w:p>
    <w:p w14:paraId="1B8284F9" w14:textId="77777777" w:rsidR="00B3510C" w:rsidRPr="002A2284" w:rsidRDefault="00B3510C" w:rsidP="00B87EB3">
      <w:pPr>
        <w:ind w:right="-143"/>
        <w:jc w:val="center"/>
        <w:rPr>
          <w:rFonts w:eastAsiaTheme="minorHAnsi"/>
          <w:b/>
          <w:sz w:val="22"/>
          <w:szCs w:val="22"/>
          <w:lang w:eastAsia="en-US"/>
        </w:rPr>
      </w:pPr>
    </w:p>
    <w:p w14:paraId="6955C11B" w14:textId="4D6298AD" w:rsidR="00F1196C" w:rsidRPr="002A2284" w:rsidRDefault="002A2284" w:rsidP="002A2284">
      <w:pPr>
        <w:pStyle w:val="Paragrafoelenco"/>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143" w:hanging="295"/>
        <w:jc w:val="both"/>
        <w:rPr>
          <w:rFonts w:ascii="Times New Roman" w:eastAsiaTheme="minorHAnsi" w:hAnsi="Times New Roman"/>
        </w:rPr>
      </w:pPr>
      <w:r w:rsidRPr="002A2284">
        <w:rPr>
          <w:rFonts w:ascii="Times New Roman" w:eastAsiaTheme="minorHAnsi" w:hAnsi="Times New Roman"/>
          <w:b/>
          <w:bCs/>
        </w:rPr>
        <w:t>CHE</w:t>
      </w:r>
      <w:r w:rsidR="00C83EA2" w:rsidRPr="002A2284">
        <w:rPr>
          <w:rFonts w:ascii="Times New Roman" w:eastAsiaTheme="minorHAnsi" w:hAnsi="Times New Roman"/>
        </w:rPr>
        <w:t xml:space="preserve"> la Commissione Intercomunale in Materia di Valutazione di Incidenza, nella seduta del </w:t>
      </w:r>
      <w:r w:rsidR="00B87EB3" w:rsidRPr="002A2284">
        <w:rPr>
          <w:rFonts w:ascii="Times New Roman" w:eastAsiaTheme="minorHAnsi" w:hAnsi="Times New Roman"/>
        </w:rPr>
        <w:t>0</w:t>
      </w:r>
      <w:r w:rsidRPr="002A2284">
        <w:rPr>
          <w:rFonts w:ascii="Times New Roman" w:eastAsiaTheme="minorHAnsi" w:hAnsi="Times New Roman"/>
        </w:rPr>
        <w:t>5</w:t>
      </w:r>
      <w:r w:rsidR="006A60A1" w:rsidRPr="002A2284">
        <w:rPr>
          <w:rFonts w:ascii="Times New Roman" w:eastAsiaTheme="minorHAnsi" w:hAnsi="Times New Roman"/>
        </w:rPr>
        <w:t>/</w:t>
      </w:r>
      <w:r w:rsidRPr="002A2284">
        <w:rPr>
          <w:rFonts w:ascii="Times New Roman" w:eastAsiaTheme="minorHAnsi" w:hAnsi="Times New Roman"/>
        </w:rPr>
        <w:t>0</w:t>
      </w:r>
      <w:r w:rsidR="00B87EB3" w:rsidRPr="002A2284">
        <w:rPr>
          <w:rFonts w:ascii="Times New Roman" w:eastAsiaTheme="minorHAnsi" w:hAnsi="Times New Roman"/>
        </w:rPr>
        <w:t>1</w:t>
      </w:r>
      <w:r w:rsidR="006A60A1" w:rsidRPr="002A2284">
        <w:rPr>
          <w:rFonts w:ascii="Times New Roman" w:eastAsiaTheme="minorHAnsi" w:hAnsi="Times New Roman"/>
        </w:rPr>
        <w:t>/20</w:t>
      </w:r>
      <w:r w:rsidR="00CF65E8" w:rsidRPr="002A2284">
        <w:rPr>
          <w:rFonts w:ascii="Times New Roman" w:eastAsiaTheme="minorHAnsi" w:hAnsi="Times New Roman"/>
        </w:rPr>
        <w:t>2</w:t>
      </w:r>
      <w:r w:rsidRPr="002A2284">
        <w:rPr>
          <w:rFonts w:ascii="Times New Roman" w:eastAsiaTheme="minorHAnsi" w:hAnsi="Times New Roman"/>
        </w:rPr>
        <w:t>6</w:t>
      </w:r>
      <w:r w:rsidR="00C83EA2" w:rsidRPr="002A2284">
        <w:rPr>
          <w:rFonts w:ascii="Times New Roman" w:eastAsiaTheme="minorHAnsi" w:hAnsi="Times New Roman"/>
        </w:rPr>
        <w:t xml:space="preserve">, verbale n. </w:t>
      </w:r>
      <w:r w:rsidR="005D626B" w:rsidRPr="002A2284">
        <w:rPr>
          <w:rFonts w:ascii="Times New Roman" w:eastAsiaTheme="minorHAnsi" w:hAnsi="Times New Roman"/>
        </w:rPr>
        <w:t>6</w:t>
      </w:r>
      <w:r w:rsidRPr="002A2284">
        <w:rPr>
          <w:rFonts w:ascii="Times New Roman" w:eastAsiaTheme="minorHAnsi" w:hAnsi="Times New Roman"/>
        </w:rPr>
        <w:t>9</w:t>
      </w:r>
      <w:r w:rsidR="00C83EA2" w:rsidRPr="002A2284">
        <w:rPr>
          <w:rFonts w:ascii="Times New Roman" w:eastAsiaTheme="minorHAnsi" w:hAnsi="Times New Roman"/>
        </w:rPr>
        <w:t>, ha esaminato la p</w:t>
      </w:r>
      <w:r w:rsidR="00CF3FB9" w:rsidRPr="002A2284">
        <w:rPr>
          <w:rFonts w:ascii="Times New Roman" w:eastAsiaTheme="minorHAnsi" w:hAnsi="Times New Roman"/>
        </w:rPr>
        <w:t>roposta in oggetto specificata</w:t>
      </w:r>
      <w:r w:rsidR="009C6972" w:rsidRPr="002A2284">
        <w:rPr>
          <w:rFonts w:ascii="Times New Roman" w:eastAsiaTheme="minorHAnsi" w:hAnsi="Times New Roman"/>
        </w:rPr>
        <w:t xml:space="preserve"> </w:t>
      </w:r>
      <w:r w:rsidR="00CF3FB9" w:rsidRPr="002A2284">
        <w:rPr>
          <w:rFonts w:ascii="Times New Roman" w:eastAsiaTheme="minorHAnsi" w:hAnsi="Times New Roman"/>
        </w:rPr>
        <w:t>ed ha</w:t>
      </w:r>
      <w:r w:rsidR="00483772" w:rsidRPr="002A2284">
        <w:rPr>
          <w:rFonts w:ascii="Times New Roman" w:eastAsiaTheme="minorHAnsi" w:hAnsi="Times New Roman"/>
        </w:rPr>
        <w:t xml:space="preserve"> </w:t>
      </w:r>
      <w:r w:rsidR="00CF65E8" w:rsidRPr="002A2284">
        <w:rPr>
          <w:rFonts w:ascii="Times New Roman" w:eastAsiaTheme="minorHAnsi" w:hAnsi="Times New Roman"/>
        </w:rPr>
        <w:t>conclu</w:t>
      </w:r>
      <w:r w:rsidR="00EB6708" w:rsidRPr="002A2284">
        <w:rPr>
          <w:rFonts w:ascii="Times New Roman" w:eastAsiaTheme="minorHAnsi" w:hAnsi="Times New Roman"/>
        </w:rPr>
        <w:t>so</w:t>
      </w:r>
      <w:r w:rsidR="00CF65E8" w:rsidRPr="002A2284">
        <w:rPr>
          <w:rFonts w:ascii="Times New Roman" w:eastAsiaTheme="minorHAnsi" w:hAnsi="Times New Roman"/>
        </w:rPr>
        <w:t xml:space="preserve"> come di seguito</w:t>
      </w:r>
      <w:r w:rsidR="00483772" w:rsidRPr="002A2284">
        <w:rPr>
          <w:rFonts w:ascii="Times New Roman" w:eastAsiaTheme="minorHAnsi" w:hAnsi="Times New Roman"/>
        </w:rPr>
        <w:t>:</w:t>
      </w:r>
    </w:p>
    <w:p w14:paraId="55BBAC40" w14:textId="77777777" w:rsidR="00B87EB3" w:rsidRPr="002A2284" w:rsidRDefault="00B87EB3" w:rsidP="00B87EB3">
      <w:pPr>
        <w:autoSpaceDE w:val="0"/>
        <w:autoSpaceDN w:val="0"/>
        <w:adjustRightInd w:val="0"/>
        <w:ind w:right="-143"/>
        <w:jc w:val="both"/>
        <w:rPr>
          <w:rFonts w:eastAsiaTheme="minorHAnsi"/>
          <w:sz w:val="22"/>
          <w:szCs w:val="22"/>
          <w:lang w:eastAsia="en-US"/>
        </w:rPr>
      </w:pPr>
    </w:p>
    <w:p w14:paraId="2A2FAB33" w14:textId="4E989290" w:rsidR="002A2284" w:rsidRPr="002A2284" w:rsidRDefault="002A2284" w:rsidP="002A2284">
      <w:pPr>
        <w:ind w:right="-143"/>
        <w:jc w:val="both"/>
        <w:rPr>
          <w:rFonts w:asciiTheme="majorHAnsi" w:hAnsiTheme="majorHAnsi"/>
          <w:bCs/>
          <w:sz w:val="22"/>
          <w:szCs w:val="22"/>
        </w:rPr>
      </w:pPr>
      <w:r w:rsidRPr="002A2284">
        <w:rPr>
          <w:rFonts w:asciiTheme="majorHAnsi" w:hAnsiTheme="majorHAnsi"/>
          <w:bCs/>
          <w:sz w:val="22"/>
          <w:szCs w:val="22"/>
        </w:rPr>
        <w:t>“</w:t>
      </w:r>
      <w:r w:rsidRPr="002A2284">
        <w:rPr>
          <w:rFonts w:asciiTheme="majorHAnsi" w:hAnsiTheme="majorHAnsi"/>
          <w:bCs/>
          <w:sz w:val="22"/>
          <w:szCs w:val="22"/>
        </w:rPr>
        <w:t>Premesso che la presenza di eventuali dichiarazioni rese mendaci, di titolari, proponenti e tecnici, relative a relazioni, elaborati ecc., e/o la mancata osservazione delle prescrizioni rendono nullo il presente parere;</w:t>
      </w:r>
    </w:p>
    <w:p w14:paraId="01C79A86" w14:textId="77777777" w:rsidR="002A2284" w:rsidRPr="002A2284" w:rsidRDefault="002A2284" w:rsidP="002A2284">
      <w:pPr>
        <w:autoSpaceDE w:val="0"/>
        <w:autoSpaceDN w:val="0"/>
        <w:adjustRightInd w:val="0"/>
        <w:ind w:right="-143"/>
        <w:jc w:val="both"/>
        <w:rPr>
          <w:rFonts w:asciiTheme="majorHAnsi" w:hAnsiTheme="majorHAnsi"/>
          <w:sz w:val="22"/>
          <w:szCs w:val="22"/>
        </w:rPr>
      </w:pPr>
      <w:r w:rsidRPr="002A2284">
        <w:rPr>
          <w:rFonts w:asciiTheme="majorHAnsi" w:hAnsiTheme="majorHAnsi"/>
          <w:bCs/>
          <w:sz w:val="22"/>
          <w:szCs w:val="22"/>
        </w:rPr>
        <w:t xml:space="preserve">Esaminata la documentazione allegata all’istanza di cui al CUP 335, finalizzata al rilascio del parere di Valutazione di Incidenza – Valutazione Appropriata </w:t>
      </w:r>
      <w:r w:rsidRPr="002A2284">
        <w:rPr>
          <w:rFonts w:asciiTheme="majorHAnsi" w:hAnsiTheme="majorHAnsi"/>
          <w:sz w:val="22"/>
          <w:szCs w:val="22"/>
        </w:rPr>
        <w:t xml:space="preserve">relativa al “Piano Urbanistico Comunale di Faicchio (BN)”, la Commissione, </w:t>
      </w:r>
      <w:r w:rsidRPr="002A2284">
        <w:rPr>
          <w:rFonts w:asciiTheme="majorHAnsi" w:hAnsiTheme="majorHAnsi"/>
          <w:bCs/>
          <w:sz w:val="22"/>
          <w:szCs w:val="22"/>
        </w:rPr>
        <w:t>sulla base</w:t>
      </w:r>
      <w:r w:rsidRPr="002A2284">
        <w:rPr>
          <w:rFonts w:asciiTheme="majorHAnsi" w:hAnsiTheme="majorHAnsi"/>
          <w:sz w:val="22"/>
          <w:szCs w:val="22"/>
        </w:rPr>
        <w:t xml:space="preserve"> del sentito rilasciato dal Parco Regionale del Matese,</w:t>
      </w:r>
      <w:r w:rsidRPr="002A2284">
        <w:rPr>
          <w:rFonts w:asciiTheme="majorHAnsi" w:hAnsiTheme="majorHAnsi"/>
          <w:bCs/>
          <w:sz w:val="22"/>
          <w:szCs w:val="22"/>
        </w:rPr>
        <w:t xml:space="preserve"> e sulla base delle informazioni acquisite in fase di istruttoria e valutazione degli elaborati, ivi compreso </w:t>
      </w:r>
      <w:r w:rsidRPr="002A2284">
        <w:rPr>
          <w:rFonts w:asciiTheme="majorHAnsi" w:hAnsiTheme="majorHAnsi"/>
          <w:sz w:val="22"/>
          <w:szCs w:val="22"/>
        </w:rPr>
        <w:t xml:space="preserve">la relazione di incidenza redatta dal dott. Agronomo Angelo Iride,   che è parte integrante del presente verbale, evidenzia che la richiesta di parere è motivata dal fatto che il territorio comunale di Faicchio è caratterizzato dalla presenza di n. 3 Siti della Rete Natura 2000. Nello specifico parte del territorio comunale è compreso nel perimetro della ZSC IT 8010027 </w:t>
      </w:r>
      <w:r w:rsidRPr="002A2284">
        <w:rPr>
          <w:rFonts w:asciiTheme="majorHAnsi" w:hAnsiTheme="majorHAnsi"/>
          <w:i/>
          <w:iCs/>
          <w:sz w:val="22"/>
          <w:szCs w:val="22"/>
        </w:rPr>
        <w:t>“Fiumi Volturno e Calore Beneventano”</w:t>
      </w:r>
      <w:r w:rsidRPr="002A2284">
        <w:rPr>
          <w:rFonts w:asciiTheme="majorHAnsi" w:hAnsiTheme="majorHAnsi"/>
          <w:sz w:val="22"/>
          <w:szCs w:val="22"/>
        </w:rPr>
        <w:t xml:space="preserve"> una parte è compresa nel perimetro della ZSC IT8020009 </w:t>
      </w:r>
      <w:r w:rsidRPr="002A2284">
        <w:rPr>
          <w:rFonts w:asciiTheme="majorHAnsi" w:hAnsiTheme="majorHAnsi"/>
          <w:i/>
          <w:iCs/>
          <w:sz w:val="22"/>
          <w:szCs w:val="22"/>
        </w:rPr>
        <w:t>“Pendici Meridionali del Monte Mutria”</w:t>
      </w:r>
      <w:r w:rsidRPr="002A2284">
        <w:rPr>
          <w:rFonts w:asciiTheme="majorHAnsi" w:hAnsiTheme="majorHAnsi"/>
          <w:sz w:val="22"/>
          <w:szCs w:val="22"/>
        </w:rPr>
        <w:t xml:space="preserve"> e parte di esso è compreso nella Z.P.S. IT 8010026 </w:t>
      </w:r>
      <w:r w:rsidRPr="002A2284">
        <w:rPr>
          <w:rFonts w:asciiTheme="majorHAnsi" w:hAnsiTheme="majorHAnsi"/>
          <w:i/>
          <w:iCs/>
          <w:sz w:val="22"/>
          <w:szCs w:val="22"/>
        </w:rPr>
        <w:t xml:space="preserve">“Matese”. </w:t>
      </w:r>
      <w:r w:rsidRPr="002A2284">
        <w:rPr>
          <w:rFonts w:asciiTheme="majorHAnsi" w:hAnsiTheme="majorHAnsi"/>
          <w:sz w:val="22"/>
          <w:szCs w:val="22"/>
        </w:rPr>
        <w:t xml:space="preserve"> Considerato che le misure di conservazione previste nel piano (vedi Relazione d’Incidenza: 4.1.2 – 4.2.2 e 4.3.2 -Misure di Conservazione Specifiche per i 3 siti della Rete Natura 2000), nonché gli interventi di tutela e salvaguardia della flora e della fauna non generano incidenza significativa sulla sopravvivenza degli habitat e delle specie animali e vegetali, presenti nella ZSC IT 8010027 </w:t>
      </w:r>
      <w:r w:rsidRPr="002A2284">
        <w:rPr>
          <w:rFonts w:asciiTheme="majorHAnsi" w:hAnsiTheme="majorHAnsi"/>
          <w:i/>
          <w:iCs/>
          <w:sz w:val="22"/>
          <w:szCs w:val="22"/>
        </w:rPr>
        <w:t>“Fiumi Volturno e Calore Beneventano</w:t>
      </w:r>
      <w:r w:rsidRPr="002A2284">
        <w:rPr>
          <w:rFonts w:asciiTheme="majorHAnsi" w:hAnsiTheme="majorHAnsi"/>
          <w:sz w:val="22"/>
          <w:szCs w:val="22"/>
        </w:rPr>
        <w:t>, nella ZSC IT8020009 “Pendici Meridionali del Monte Mutria” e nella Z.P.S. IT 8010026 “Matese”.</w:t>
      </w:r>
    </w:p>
    <w:p w14:paraId="617FB5BC" w14:textId="77777777" w:rsidR="002A2284" w:rsidRPr="002A2284" w:rsidRDefault="002A2284" w:rsidP="002A2284">
      <w:pPr>
        <w:ind w:right="-143"/>
        <w:jc w:val="both"/>
        <w:rPr>
          <w:rFonts w:asciiTheme="majorHAnsi" w:hAnsiTheme="majorHAnsi"/>
          <w:bCs/>
          <w:sz w:val="22"/>
          <w:szCs w:val="22"/>
        </w:rPr>
      </w:pPr>
      <w:r w:rsidRPr="002A2284">
        <w:rPr>
          <w:rFonts w:asciiTheme="majorHAnsi" w:hAnsiTheme="majorHAnsi"/>
          <w:bCs/>
          <w:sz w:val="22"/>
          <w:szCs w:val="22"/>
        </w:rPr>
        <w:t xml:space="preserve">La Commissione, sulla base delle evidenze riportate nel Piano Urbanistico Comunale di Faicchio, ritiene la proposta progettuale in linea con i nuovi processi di sviluppo, salvaguardia e valorizzazione delle risorse ambientali posti in essere anche da piani sovracomunali. Il progetto, di importanza pubblica, tiene conto altresì della realtà ambientale ed urbanistica di Faicchio e restituisce un disegno di pianificazione finalizzato alla valorizzazione del territorio. Tra gli obiettivi del Piano Urbanistico </w:t>
      </w:r>
      <w:r w:rsidRPr="002A2284">
        <w:rPr>
          <w:rFonts w:asciiTheme="majorHAnsi" w:hAnsiTheme="majorHAnsi"/>
          <w:bCs/>
          <w:sz w:val="22"/>
          <w:szCs w:val="22"/>
        </w:rPr>
        <w:lastRenderedPageBreak/>
        <w:t>Comunale si prevedono interventi di miglioramento per la valorizzazione e la fruizione turistica delle aree ad elevato valore naturalistico. Detti interventi, sommariamente elencati e non descritti in modo dettagliato, dovranno tenere conto dell’eventuale disturbo su habitat e specie di interesse comunitario, pertanto, in fase di realizzazione, si rende necessario richiedere ulteriore parere di Valutazione d’Incidenza per ogni singola opera.</w:t>
      </w:r>
    </w:p>
    <w:p w14:paraId="7B6BC9D5" w14:textId="77777777" w:rsidR="002A2284" w:rsidRPr="002A2284" w:rsidRDefault="002A2284" w:rsidP="002A2284">
      <w:pPr>
        <w:ind w:right="-143"/>
        <w:jc w:val="both"/>
        <w:rPr>
          <w:rFonts w:asciiTheme="majorHAnsi" w:hAnsiTheme="majorHAnsi"/>
          <w:bCs/>
          <w:sz w:val="22"/>
          <w:szCs w:val="22"/>
        </w:rPr>
      </w:pPr>
      <w:r w:rsidRPr="002A2284">
        <w:rPr>
          <w:rFonts w:asciiTheme="majorHAnsi" w:hAnsiTheme="majorHAnsi"/>
          <w:bCs/>
          <w:sz w:val="22"/>
          <w:szCs w:val="22"/>
        </w:rPr>
        <w:t>Parere</w:t>
      </w:r>
    </w:p>
    <w:p w14:paraId="712AEDBB" w14:textId="77777777" w:rsidR="002A2284" w:rsidRPr="002A2284" w:rsidRDefault="002A2284" w:rsidP="002A2284">
      <w:pPr>
        <w:ind w:right="-143"/>
        <w:jc w:val="both"/>
        <w:rPr>
          <w:rFonts w:asciiTheme="majorHAnsi" w:hAnsiTheme="majorHAnsi"/>
          <w:bCs/>
          <w:sz w:val="22"/>
          <w:szCs w:val="22"/>
        </w:rPr>
      </w:pPr>
      <w:r w:rsidRPr="002A2284">
        <w:rPr>
          <w:rFonts w:asciiTheme="majorHAnsi" w:hAnsiTheme="majorHAnsi"/>
          <w:bCs/>
          <w:sz w:val="22"/>
          <w:szCs w:val="22"/>
        </w:rPr>
        <w:t xml:space="preserve">Alla luce delle precedenti valutazioni, la Commissione ritiene che l’attuazione della proposta di Piano Urbanistico Comunale di Faicchio non induca incidenze negative significative sui 3 siti della Rete Natura 2000: </w:t>
      </w:r>
      <w:r w:rsidRPr="002A2284">
        <w:rPr>
          <w:rFonts w:asciiTheme="majorHAnsi" w:hAnsiTheme="majorHAnsi"/>
          <w:sz w:val="22"/>
          <w:szCs w:val="22"/>
        </w:rPr>
        <w:t xml:space="preserve">ZSC IT 8010027 </w:t>
      </w:r>
      <w:r w:rsidRPr="002A2284">
        <w:rPr>
          <w:rFonts w:asciiTheme="majorHAnsi" w:hAnsiTheme="majorHAnsi"/>
          <w:i/>
          <w:iCs/>
          <w:sz w:val="22"/>
          <w:szCs w:val="22"/>
        </w:rPr>
        <w:t>“Fiumi Volturno e Calore Beneventano”</w:t>
      </w:r>
      <w:r w:rsidRPr="002A2284">
        <w:rPr>
          <w:rFonts w:asciiTheme="majorHAnsi" w:hAnsiTheme="majorHAnsi"/>
          <w:bCs/>
          <w:sz w:val="22"/>
          <w:szCs w:val="22"/>
        </w:rPr>
        <w:t>; ZPS IT8010026 “Matese”; ZSC IT8020009 “Pendici Monte Mutria” o su una delle specie tutelate di cui agli allegati II e IV della Direttiva 92/43/CEE e all’allegato I della Direttiva 79/409/CEE.</w:t>
      </w:r>
    </w:p>
    <w:p w14:paraId="4CF30F87" w14:textId="23A85291" w:rsidR="00FF36F9" w:rsidRPr="002A2284" w:rsidRDefault="002A2284" w:rsidP="002A2284">
      <w:pPr>
        <w:autoSpaceDE w:val="0"/>
        <w:autoSpaceDN w:val="0"/>
        <w:adjustRightInd w:val="0"/>
        <w:ind w:right="-143"/>
        <w:jc w:val="both"/>
        <w:rPr>
          <w:rFonts w:eastAsiaTheme="minorHAnsi"/>
          <w:sz w:val="22"/>
          <w:szCs w:val="22"/>
          <w:lang w:eastAsia="en-US"/>
        </w:rPr>
      </w:pPr>
      <w:r w:rsidRPr="002A2284">
        <w:rPr>
          <w:rFonts w:asciiTheme="majorHAnsi" w:hAnsiTheme="majorHAnsi"/>
          <w:bCs/>
          <w:sz w:val="22"/>
          <w:szCs w:val="22"/>
        </w:rPr>
        <w:t>Il piano, inoltre,</w:t>
      </w:r>
      <w:r w:rsidRPr="002A2284">
        <w:rPr>
          <w:rFonts w:asciiTheme="majorHAnsi" w:hAnsiTheme="majorHAnsi"/>
          <w:sz w:val="22"/>
          <w:szCs w:val="22"/>
        </w:rPr>
        <w:t xml:space="preserve"> rispetta </w:t>
      </w:r>
      <w:r w:rsidRPr="002A2284">
        <w:rPr>
          <w:rFonts w:asciiTheme="majorHAnsi" w:hAnsiTheme="majorHAnsi"/>
          <w:i/>
          <w:iCs/>
          <w:sz w:val="22"/>
          <w:szCs w:val="22"/>
        </w:rPr>
        <w:t>i divieti e le condizioni d’obbligo e di tutto quanto previsto dai Piani di Gestione dei siti Natura 2000, approvati con DGR n. 617 del 14/11/2024</w:t>
      </w:r>
      <w:r w:rsidRPr="002A2284">
        <w:rPr>
          <w:rFonts w:asciiTheme="majorHAnsi" w:hAnsiTheme="majorHAnsi"/>
          <w:bCs/>
          <w:sz w:val="22"/>
          <w:szCs w:val="22"/>
        </w:rPr>
        <w:t xml:space="preserve">, pertanto, esprime PARERE FAVOREVOLE di Valutazione di Incidenza – Valutazione Appropriata al proposto </w:t>
      </w:r>
      <w:r w:rsidRPr="002A2284">
        <w:rPr>
          <w:rFonts w:asciiTheme="majorHAnsi" w:hAnsiTheme="majorHAnsi"/>
          <w:bCs/>
          <w:i/>
          <w:sz w:val="22"/>
          <w:szCs w:val="22"/>
        </w:rPr>
        <w:t>“</w:t>
      </w:r>
      <w:r w:rsidRPr="002A2284">
        <w:rPr>
          <w:rFonts w:asciiTheme="majorHAnsi" w:hAnsiTheme="majorHAnsi"/>
          <w:sz w:val="22"/>
          <w:szCs w:val="22"/>
        </w:rPr>
        <w:t>Piano Urbanistico Comunale di Faicchio (BN)</w:t>
      </w:r>
      <w:r w:rsidRPr="002A2284">
        <w:rPr>
          <w:rFonts w:asciiTheme="majorHAnsi" w:hAnsiTheme="majorHAnsi"/>
          <w:bCs/>
          <w:i/>
          <w:sz w:val="22"/>
          <w:szCs w:val="22"/>
        </w:rPr>
        <w:t>”</w:t>
      </w:r>
      <w:r>
        <w:rPr>
          <w:rFonts w:asciiTheme="majorHAnsi" w:hAnsiTheme="majorHAnsi"/>
          <w:bCs/>
          <w:i/>
          <w:sz w:val="22"/>
          <w:szCs w:val="22"/>
        </w:rPr>
        <w:t>.</w:t>
      </w:r>
    </w:p>
    <w:p w14:paraId="3C99AA85" w14:textId="77777777" w:rsidR="00B3510C" w:rsidRPr="002A2284" w:rsidRDefault="00B3510C" w:rsidP="00583302">
      <w:pPr>
        <w:autoSpaceDE w:val="0"/>
        <w:autoSpaceDN w:val="0"/>
        <w:adjustRightInd w:val="0"/>
        <w:ind w:right="-143"/>
        <w:jc w:val="both"/>
        <w:rPr>
          <w:rFonts w:eastAsiaTheme="minorHAnsi"/>
          <w:sz w:val="22"/>
          <w:szCs w:val="22"/>
          <w:lang w:eastAsia="en-US"/>
        </w:rPr>
      </w:pPr>
    </w:p>
    <w:p w14:paraId="5B2F79D2" w14:textId="77777777" w:rsidR="002A2284" w:rsidRPr="002A2284" w:rsidRDefault="002A2284" w:rsidP="00583302">
      <w:pPr>
        <w:autoSpaceDE w:val="0"/>
        <w:autoSpaceDN w:val="0"/>
        <w:adjustRightInd w:val="0"/>
        <w:ind w:right="-143"/>
        <w:jc w:val="both"/>
        <w:rPr>
          <w:rFonts w:eastAsiaTheme="minorHAnsi"/>
          <w:sz w:val="22"/>
          <w:szCs w:val="22"/>
          <w:lang w:eastAsia="en-US"/>
        </w:rPr>
      </w:pPr>
    </w:p>
    <w:p w14:paraId="157D3464" w14:textId="24727522" w:rsidR="001F21D2" w:rsidRPr="002A2284" w:rsidRDefault="001F21D2" w:rsidP="00B35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sz w:val="22"/>
          <w:szCs w:val="22"/>
        </w:rPr>
      </w:pPr>
      <w:r w:rsidRPr="002A2284">
        <w:rPr>
          <w:sz w:val="22"/>
          <w:szCs w:val="22"/>
        </w:rPr>
        <w:t xml:space="preserve">Pertanto, </w:t>
      </w:r>
      <w:r w:rsidR="00803564" w:rsidRPr="002A2284">
        <w:rPr>
          <w:sz w:val="22"/>
          <w:szCs w:val="22"/>
        </w:rPr>
        <w:t>ai fini de</w:t>
      </w:r>
      <w:r w:rsidR="002A2284" w:rsidRPr="002A2284">
        <w:rPr>
          <w:sz w:val="22"/>
          <w:szCs w:val="22"/>
        </w:rPr>
        <w:t>l</w:t>
      </w:r>
      <w:r w:rsidR="00803564" w:rsidRPr="002A2284">
        <w:rPr>
          <w:sz w:val="22"/>
          <w:szCs w:val="22"/>
        </w:rPr>
        <w:t xml:space="preserve"> rilascio del provvedimento finale, </w:t>
      </w:r>
      <w:r w:rsidRPr="002A2284">
        <w:rPr>
          <w:sz w:val="22"/>
          <w:szCs w:val="22"/>
        </w:rPr>
        <w:t>si invita formalmente la S.V. ad inoltrare con ogni consentita urgenza allo scrivente ufficio, citando il codice CUP riportato in oggetto</w:t>
      </w:r>
      <w:r w:rsidR="003D3BCC" w:rsidRPr="002A2284">
        <w:rPr>
          <w:sz w:val="22"/>
          <w:szCs w:val="22"/>
        </w:rPr>
        <w:t>, la seguente documentazione</w:t>
      </w:r>
      <w:r w:rsidRPr="002A2284">
        <w:rPr>
          <w:sz w:val="22"/>
          <w:szCs w:val="22"/>
        </w:rPr>
        <w:t>:</w:t>
      </w:r>
    </w:p>
    <w:p w14:paraId="7F4FA0D6" w14:textId="77777777" w:rsidR="001F21D2" w:rsidRPr="002A2284" w:rsidRDefault="001F21D2" w:rsidP="00B3510C">
      <w:pPr>
        <w:autoSpaceDE w:val="0"/>
        <w:autoSpaceDN w:val="0"/>
        <w:adjustRightInd w:val="0"/>
        <w:ind w:left="142" w:right="-143" w:hanging="142"/>
        <w:jc w:val="both"/>
        <w:rPr>
          <w:sz w:val="22"/>
          <w:szCs w:val="22"/>
        </w:rPr>
      </w:pPr>
    </w:p>
    <w:p w14:paraId="2CDA4102" w14:textId="77777777" w:rsidR="009F541D" w:rsidRPr="002A2284" w:rsidRDefault="001F21D2" w:rsidP="00B3510C">
      <w:pPr>
        <w:pStyle w:val="Paragrafoelenco"/>
        <w:numPr>
          <w:ilvl w:val="0"/>
          <w:numId w:val="1"/>
        </w:numPr>
        <w:autoSpaceDE w:val="0"/>
        <w:autoSpaceDN w:val="0"/>
        <w:adjustRightInd w:val="0"/>
        <w:spacing w:after="0" w:line="240" w:lineRule="auto"/>
        <w:ind w:left="426" w:right="-143"/>
        <w:jc w:val="both"/>
        <w:rPr>
          <w:rFonts w:ascii="Times New Roman" w:hAnsi="Times New Roman"/>
          <w:b/>
        </w:rPr>
      </w:pPr>
      <w:r w:rsidRPr="002A2284">
        <w:rPr>
          <w:rFonts w:ascii="Times New Roman" w:hAnsi="Times New Roman"/>
          <w:b/>
        </w:rPr>
        <w:t>l’accettazione delle prescrizioni impartite dalla commissione V.I., a cui il predetto parere è subordin</w:t>
      </w:r>
      <w:r w:rsidR="0093700C" w:rsidRPr="002A2284">
        <w:rPr>
          <w:rFonts w:ascii="Times New Roman" w:hAnsi="Times New Roman"/>
          <w:b/>
        </w:rPr>
        <w:t>ato e/o eventuali osservazioni;</w:t>
      </w:r>
    </w:p>
    <w:p w14:paraId="24188C70" w14:textId="77777777" w:rsidR="00BA264B" w:rsidRPr="002A2284" w:rsidRDefault="00BA264B" w:rsidP="00B3510C">
      <w:pPr>
        <w:autoSpaceDE w:val="0"/>
        <w:autoSpaceDN w:val="0"/>
        <w:adjustRightInd w:val="0"/>
        <w:ind w:right="-143"/>
        <w:jc w:val="both"/>
        <w:rPr>
          <w:sz w:val="22"/>
          <w:szCs w:val="22"/>
        </w:rPr>
      </w:pPr>
    </w:p>
    <w:p w14:paraId="0EEC4966" w14:textId="77777777" w:rsidR="00B3510C" w:rsidRPr="002A2284" w:rsidRDefault="00B3510C" w:rsidP="00B3510C">
      <w:pPr>
        <w:autoSpaceDE w:val="0"/>
        <w:autoSpaceDN w:val="0"/>
        <w:adjustRightInd w:val="0"/>
        <w:ind w:right="-143"/>
        <w:jc w:val="both"/>
        <w:rPr>
          <w:sz w:val="22"/>
          <w:szCs w:val="22"/>
        </w:rPr>
      </w:pPr>
    </w:p>
    <w:p w14:paraId="5CD0723D" w14:textId="2568467F" w:rsidR="001F21D2" w:rsidRPr="002A2284" w:rsidRDefault="001F21D2" w:rsidP="00B3510C">
      <w:pPr>
        <w:autoSpaceDE w:val="0"/>
        <w:autoSpaceDN w:val="0"/>
        <w:adjustRightInd w:val="0"/>
        <w:ind w:right="-143" w:firstLine="567"/>
        <w:jc w:val="both"/>
        <w:rPr>
          <w:sz w:val="22"/>
          <w:szCs w:val="22"/>
        </w:rPr>
      </w:pPr>
      <w:r w:rsidRPr="002A2284">
        <w:rPr>
          <w:sz w:val="22"/>
          <w:szCs w:val="22"/>
        </w:rPr>
        <w:t xml:space="preserve">Si </w:t>
      </w:r>
      <w:proofErr w:type="spellStart"/>
      <w:r w:rsidRPr="002A2284">
        <w:rPr>
          <w:sz w:val="22"/>
          <w:szCs w:val="22"/>
        </w:rPr>
        <w:t>da</w:t>
      </w:r>
      <w:proofErr w:type="spellEnd"/>
      <w:r w:rsidRPr="002A2284">
        <w:rPr>
          <w:sz w:val="22"/>
          <w:szCs w:val="22"/>
        </w:rPr>
        <w:t xml:space="preserve"> atto che, </w:t>
      </w:r>
      <w:r w:rsidR="00AA19D5" w:rsidRPr="002A2284">
        <w:rPr>
          <w:sz w:val="22"/>
          <w:szCs w:val="22"/>
        </w:rPr>
        <w:t xml:space="preserve">ai sensi e per gli effetti della Legge 241/90 e </w:t>
      </w:r>
      <w:proofErr w:type="spellStart"/>
      <w:r w:rsidR="00AA19D5" w:rsidRPr="002A2284">
        <w:rPr>
          <w:sz w:val="22"/>
          <w:szCs w:val="22"/>
        </w:rPr>
        <w:t>s.m.i.</w:t>
      </w:r>
      <w:proofErr w:type="spellEnd"/>
      <w:r w:rsidR="00AA19D5" w:rsidRPr="002A2284">
        <w:rPr>
          <w:sz w:val="22"/>
          <w:szCs w:val="22"/>
        </w:rPr>
        <w:t xml:space="preserve"> e predette Linee Guida e Criteri di Indirizzo per la Valutazione di Incidenza, trascorsi inutilmente 30 (trenta) giorni dalla ricezione a mezzo posta (</w:t>
      </w:r>
      <w:proofErr w:type="spellStart"/>
      <w:r w:rsidR="00AA19D5" w:rsidRPr="002A2284">
        <w:rPr>
          <w:sz w:val="22"/>
          <w:szCs w:val="22"/>
        </w:rPr>
        <w:t>p.e.c</w:t>
      </w:r>
      <w:proofErr w:type="spellEnd"/>
      <w:r w:rsidR="00AA19D5" w:rsidRPr="002A2284">
        <w:rPr>
          <w:sz w:val="22"/>
          <w:szCs w:val="22"/>
        </w:rPr>
        <w:t>.) della presente, senza che codesto proponente abbia fatto pervenire osservazioni per iscritto, eventualmente corredate da documenti, atteso le modalità fissate dalle norme sul procedimento amministrativo, si darà seguito alla procedura di adozione dell’apposito provvedimento formale a definizione dell’istanza</w:t>
      </w:r>
      <w:r w:rsidRPr="002A2284">
        <w:rPr>
          <w:sz w:val="22"/>
          <w:szCs w:val="22"/>
        </w:rPr>
        <w:t xml:space="preserve">. </w:t>
      </w:r>
    </w:p>
    <w:p w14:paraId="078EB9CE" w14:textId="77777777" w:rsidR="00295E8C" w:rsidRPr="002A2284" w:rsidRDefault="00295E8C" w:rsidP="00B3510C">
      <w:pPr>
        <w:autoSpaceDE w:val="0"/>
        <w:autoSpaceDN w:val="0"/>
        <w:adjustRightInd w:val="0"/>
        <w:ind w:right="-285"/>
        <w:jc w:val="both"/>
        <w:rPr>
          <w:sz w:val="22"/>
          <w:szCs w:val="22"/>
        </w:rPr>
      </w:pPr>
    </w:p>
    <w:p w14:paraId="097ACAFD" w14:textId="77777777" w:rsidR="00295E8C" w:rsidRPr="002A2284" w:rsidRDefault="00295E8C" w:rsidP="00295E8C">
      <w:pPr>
        <w:pStyle w:val="Default"/>
        <w:ind w:left="4536" w:right="275"/>
        <w:jc w:val="center"/>
        <w:rPr>
          <w:rFonts w:ascii="Times New Roman" w:hAnsi="Times New Roman" w:cs="Times New Roman"/>
          <w:b/>
          <w:color w:val="auto"/>
          <w:sz w:val="22"/>
          <w:szCs w:val="22"/>
        </w:rPr>
      </w:pPr>
      <w:r w:rsidRPr="002A2284">
        <w:rPr>
          <w:rFonts w:ascii="Times New Roman" w:hAnsi="Times New Roman" w:cs="Times New Roman"/>
          <w:b/>
          <w:color w:val="auto"/>
          <w:sz w:val="22"/>
          <w:szCs w:val="22"/>
        </w:rPr>
        <w:t>Il Responsabile dell’Ufficio Associato in Materia di Valutazione di Incidenza</w:t>
      </w:r>
    </w:p>
    <w:p w14:paraId="46C9F366" w14:textId="77777777" w:rsidR="00520DC9" w:rsidRPr="002A2284" w:rsidRDefault="0025303C" w:rsidP="00A402E6">
      <w:pPr>
        <w:pStyle w:val="Default"/>
        <w:ind w:left="4536" w:right="275"/>
        <w:jc w:val="center"/>
        <w:rPr>
          <w:rFonts w:ascii="Times New Roman" w:hAnsi="Times New Roman" w:cs="Times New Roman"/>
          <w:i/>
          <w:color w:val="auto"/>
          <w:sz w:val="22"/>
          <w:szCs w:val="22"/>
        </w:rPr>
      </w:pPr>
      <w:r w:rsidRPr="002A2284">
        <w:rPr>
          <w:rFonts w:ascii="Times New Roman" w:hAnsi="Times New Roman" w:cs="Times New Roman"/>
          <w:i/>
          <w:color w:val="auto"/>
          <w:sz w:val="22"/>
          <w:szCs w:val="22"/>
        </w:rPr>
        <w:t>(</w:t>
      </w:r>
      <w:r w:rsidR="00C17252" w:rsidRPr="002A2284">
        <w:rPr>
          <w:rFonts w:ascii="Times New Roman" w:hAnsi="Times New Roman" w:cs="Times New Roman"/>
          <w:i/>
          <w:color w:val="auto"/>
          <w:sz w:val="22"/>
          <w:szCs w:val="22"/>
        </w:rPr>
        <w:t>Geom. Maturo</w:t>
      </w:r>
      <w:r w:rsidR="003D3BCC" w:rsidRPr="002A2284">
        <w:rPr>
          <w:rFonts w:ascii="Times New Roman" w:hAnsi="Times New Roman" w:cs="Times New Roman"/>
          <w:i/>
          <w:color w:val="auto"/>
          <w:sz w:val="22"/>
          <w:szCs w:val="22"/>
        </w:rPr>
        <w:t xml:space="preserve"> Francesco Pio</w:t>
      </w:r>
      <w:r w:rsidRPr="002A2284">
        <w:rPr>
          <w:rFonts w:ascii="Times New Roman" w:hAnsi="Times New Roman" w:cs="Times New Roman"/>
          <w:i/>
          <w:color w:val="auto"/>
          <w:sz w:val="22"/>
          <w:szCs w:val="22"/>
        </w:rPr>
        <w:t>)</w:t>
      </w:r>
    </w:p>
    <w:sectPr w:rsidR="00520DC9" w:rsidRPr="002A2284" w:rsidSect="00B3510C">
      <w:pgSz w:w="11906" w:h="16838"/>
      <w:pgMar w:top="568"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IBLN+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BICJD+TimesNew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24C74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317CD0"/>
    <w:multiLevelType w:val="hybridMultilevel"/>
    <w:tmpl w:val="0889A28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C1A84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61F4BC5"/>
    <w:multiLevelType w:val="hybridMultilevel"/>
    <w:tmpl w:val="07B0594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460EC2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D137E3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4397F54"/>
    <w:multiLevelType w:val="hybridMultilevel"/>
    <w:tmpl w:val="F8380C60"/>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A662D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B"/>
    <w:multiLevelType w:val="singleLevel"/>
    <w:tmpl w:val="0000000B"/>
    <w:name w:val="WW8Num18"/>
    <w:lvl w:ilvl="0">
      <w:start w:val="1"/>
      <w:numFmt w:val="bullet"/>
      <w:lvlText w:val=""/>
      <w:lvlJc w:val="left"/>
      <w:pPr>
        <w:tabs>
          <w:tab w:val="num" w:pos="0"/>
        </w:tabs>
        <w:ind w:left="360" w:hanging="360"/>
      </w:pPr>
      <w:rPr>
        <w:rFonts w:ascii="Symbol" w:hAnsi="Symbol"/>
      </w:rPr>
    </w:lvl>
  </w:abstractNum>
  <w:abstractNum w:abstractNumId="9" w15:restartNumberingAfterBreak="0">
    <w:nsid w:val="0000000D"/>
    <w:multiLevelType w:val="singleLevel"/>
    <w:tmpl w:val="0000000D"/>
    <w:name w:val="WW8Num102"/>
    <w:lvl w:ilvl="0">
      <w:numFmt w:val="bullet"/>
      <w:lvlText w:val="-"/>
      <w:lvlJc w:val="left"/>
      <w:pPr>
        <w:tabs>
          <w:tab w:val="num" w:pos="720"/>
        </w:tabs>
        <w:ind w:left="720" w:hanging="360"/>
      </w:pPr>
      <w:rPr>
        <w:rFonts w:ascii="Verdana" w:hAnsi="Verdana" w:cs="Arial"/>
      </w:rPr>
    </w:lvl>
  </w:abstractNum>
  <w:abstractNum w:abstractNumId="10" w15:restartNumberingAfterBreak="0">
    <w:nsid w:val="00000012"/>
    <w:multiLevelType w:val="singleLevel"/>
    <w:tmpl w:val="00000012"/>
    <w:name w:val="WW8Num19"/>
    <w:lvl w:ilvl="0">
      <w:numFmt w:val="bullet"/>
      <w:lvlText w:val="-"/>
      <w:lvlJc w:val="left"/>
      <w:pPr>
        <w:tabs>
          <w:tab w:val="num" w:pos="720"/>
        </w:tabs>
        <w:ind w:left="720" w:hanging="360"/>
      </w:pPr>
      <w:rPr>
        <w:rFonts w:ascii="Verdana" w:hAnsi="Verdana"/>
      </w:rPr>
    </w:lvl>
  </w:abstractNum>
  <w:abstractNum w:abstractNumId="11" w15:restartNumberingAfterBreak="0">
    <w:nsid w:val="0ADEC2C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D3CBF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3EAB44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ADB6FED"/>
    <w:multiLevelType w:val="hybridMultilevel"/>
    <w:tmpl w:val="4AFE7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4BC804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D6076A6"/>
    <w:multiLevelType w:val="hybridMultilevel"/>
    <w:tmpl w:val="2EA03D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F05219F"/>
    <w:multiLevelType w:val="hybridMultilevel"/>
    <w:tmpl w:val="10AE22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AD82428"/>
    <w:multiLevelType w:val="hybridMultilevel"/>
    <w:tmpl w:val="9A8803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B4D2248"/>
    <w:multiLevelType w:val="hybridMultilevel"/>
    <w:tmpl w:val="1E10BB6C"/>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CCECE2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DF0AED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871D7D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BC4E711"/>
    <w:multiLevelType w:val="hybridMultilevel"/>
    <w:tmpl w:val="8331583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CAE316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0DA2C7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FEA197A"/>
    <w:multiLevelType w:val="hybridMultilevel"/>
    <w:tmpl w:val="81F03B0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4206604">
    <w:abstractNumId w:val="26"/>
  </w:num>
  <w:num w:numId="2" w16cid:durableId="1197426162">
    <w:abstractNumId w:val="6"/>
  </w:num>
  <w:num w:numId="3" w16cid:durableId="1614629659">
    <w:abstractNumId w:val="1"/>
  </w:num>
  <w:num w:numId="4" w16cid:durableId="1572541743">
    <w:abstractNumId w:val="19"/>
  </w:num>
  <w:num w:numId="5" w16cid:durableId="283973562">
    <w:abstractNumId w:val="3"/>
  </w:num>
  <w:num w:numId="6" w16cid:durableId="1780875570">
    <w:abstractNumId w:val="23"/>
  </w:num>
  <w:num w:numId="7" w16cid:durableId="1368142136">
    <w:abstractNumId w:val="4"/>
  </w:num>
  <w:num w:numId="8" w16cid:durableId="1800562484">
    <w:abstractNumId w:val="21"/>
  </w:num>
  <w:num w:numId="9" w16cid:durableId="754470873">
    <w:abstractNumId w:val="15"/>
  </w:num>
  <w:num w:numId="10" w16cid:durableId="120727691">
    <w:abstractNumId w:val="11"/>
  </w:num>
  <w:num w:numId="11" w16cid:durableId="2107846139">
    <w:abstractNumId w:val="16"/>
  </w:num>
  <w:num w:numId="12" w16cid:durableId="358507703">
    <w:abstractNumId w:val="20"/>
  </w:num>
  <w:num w:numId="13" w16cid:durableId="16777236">
    <w:abstractNumId w:val="12"/>
  </w:num>
  <w:num w:numId="14" w16cid:durableId="1777939298">
    <w:abstractNumId w:val="24"/>
  </w:num>
  <w:num w:numId="15" w16cid:durableId="105471329">
    <w:abstractNumId w:val="0"/>
  </w:num>
  <w:num w:numId="16" w16cid:durableId="729115052">
    <w:abstractNumId w:val="18"/>
  </w:num>
  <w:num w:numId="17" w16cid:durableId="1813061701">
    <w:abstractNumId w:val="25"/>
  </w:num>
  <w:num w:numId="18" w16cid:durableId="525674977">
    <w:abstractNumId w:val="22"/>
  </w:num>
  <w:num w:numId="19" w16cid:durableId="1513913565">
    <w:abstractNumId w:val="13"/>
  </w:num>
  <w:num w:numId="20" w16cid:durableId="573899505">
    <w:abstractNumId w:val="2"/>
  </w:num>
  <w:num w:numId="21" w16cid:durableId="16588691">
    <w:abstractNumId w:val="5"/>
  </w:num>
  <w:num w:numId="22" w16cid:durableId="326707907">
    <w:abstractNumId w:val="7"/>
  </w:num>
  <w:num w:numId="23" w16cid:durableId="919558601">
    <w:abstractNumId w:val="17"/>
  </w:num>
  <w:num w:numId="24" w16cid:durableId="498236398">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202B9D"/>
    <w:rsid w:val="00000E1E"/>
    <w:rsid w:val="0000183E"/>
    <w:rsid w:val="00016B3F"/>
    <w:rsid w:val="000269E7"/>
    <w:rsid w:val="00026A42"/>
    <w:rsid w:val="00030B1B"/>
    <w:rsid w:val="00034C3A"/>
    <w:rsid w:val="0003784B"/>
    <w:rsid w:val="00062736"/>
    <w:rsid w:val="000630C4"/>
    <w:rsid w:val="00065651"/>
    <w:rsid w:val="00071D2C"/>
    <w:rsid w:val="000728AF"/>
    <w:rsid w:val="000A0483"/>
    <w:rsid w:val="000A3487"/>
    <w:rsid w:val="000A461B"/>
    <w:rsid w:val="000A6AA8"/>
    <w:rsid w:val="000B00B3"/>
    <w:rsid w:val="000C3C9D"/>
    <w:rsid w:val="000C3DEC"/>
    <w:rsid w:val="000E0D6F"/>
    <w:rsid w:val="000E2148"/>
    <w:rsid w:val="000F03FF"/>
    <w:rsid w:val="000F6902"/>
    <w:rsid w:val="00105678"/>
    <w:rsid w:val="00113006"/>
    <w:rsid w:val="00120585"/>
    <w:rsid w:val="00125B3A"/>
    <w:rsid w:val="00142B40"/>
    <w:rsid w:val="0014764C"/>
    <w:rsid w:val="00151ED4"/>
    <w:rsid w:val="00153AAF"/>
    <w:rsid w:val="00154CAD"/>
    <w:rsid w:val="00162F9E"/>
    <w:rsid w:val="00174045"/>
    <w:rsid w:val="00174591"/>
    <w:rsid w:val="00181392"/>
    <w:rsid w:val="00183C59"/>
    <w:rsid w:val="001A116F"/>
    <w:rsid w:val="001A7309"/>
    <w:rsid w:val="001B09AA"/>
    <w:rsid w:val="001B7765"/>
    <w:rsid w:val="001C0F34"/>
    <w:rsid w:val="001D7D82"/>
    <w:rsid w:val="001E3171"/>
    <w:rsid w:val="001E3CDE"/>
    <w:rsid w:val="001E5C74"/>
    <w:rsid w:val="001E6A21"/>
    <w:rsid w:val="001E73FD"/>
    <w:rsid w:val="001F21D2"/>
    <w:rsid w:val="001F6076"/>
    <w:rsid w:val="001F6C1F"/>
    <w:rsid w:val="00202B9D"/>
    <w:rsid w:val="002034A4"/>
    <w:rsid w:val="002205D7"/>
    <w:rsid w:val="00222FFC"/>
    <w:rsid w:val="00224991"/>
    <w:rsid w:val="002300BF"/>
    <w:rsid w:val="00232557"/>
    <w:rsid w:val="00236733"/>
    <w:rsid w:val="00241A6A"/>
    <w:rsid w:val="00250DCB"/>
    <w:rsid w:val="0025303C"/>
    <w:rsid w:val="002709DE"/>
    <w:rsid w:val="00277F71"/>
    <w:rsid w:val="00281E91"/>
    <w:rsid w:val="00282E1D"/>
    <w:rsid w:val="00283696"/>
    <w:rsid w:val="00283F03"/>
    <w:rsid w:val="0028485E"/>
    <w:rsid w:val="00287AC5"/>
    <w:rsid w:val="0029481C"/>
    <w:rsid w:val="00295E8C"/>
    <w:rsid w:val="00295FCF"/>
    <w:rsid w:val="002A2284"/>
    <w:rsid w:val="002A5E7C"/>
    <w:rsid w:val="002B1631"/>
    <w:rsid w:val="002B33EB"/>
    <w:rsid w:val="002C4D9C"/>
    <w:rsid w:val="002C713A"/>
    <w:rsid w:val="002D2188"/>
    <w:rsid w:val="002D3A02"/>
    <w:rsid w:val="002D5438"/>
    <w:rsid w:val="002D58AE"/>
    <w:rsid w:val="002D5D45"/>
    <w:rsid w:val="002F6747"/>
    <w:rsid w:val="0030006F"/>
    <w:rsid w:val="00302792"/>
    <w:rsid w:val="0030669D"/>
    <w:rsid w:val="00312BA5"/>
    <w:rsid w:val="00314364"/>
    <w:rsid w:val="00321B4B"/>
    <w:rsid w:val="003307AF"/>
    <w:rsid w:val="00333FCA"/>
    <w:rsid w:val="0033557A"/>
    <w:rsid w:val="00336291"/>
    <w:rsid w:val="0033717D"/>
    <w:rsid w:val="00341C02"/>
    <w:rsid w:val="00343B0A"/>
    <w:rsid w:val="0034462D"/>
    <w:rsid w:val="0036389A"/>
    <w:rsid w:val="00366EA8"/>
    <w:rsid w:val="00383996"/>
    <w:rsid w:val="003A4578"/>
    <w:rsid w:val="003A7115"/>
    <w:rsid w:val="003A79CB"/>
    <w:rsid w:val="003B279E"/>
    <w:rsid w:val="003B4707"/>
    <w:rsid w:val="003B6367"/>
    <w:rsid w:val="003C1EF4"/>
    <w:rsid w:val="003C5035"/>
    <w:rsid w:val="003C7689"/>
    <w:rsid w:val="003D3BCC"/>
    <w:rsid w:val="003D4E79"/>
    <w:rsid w:val="003E417E"/>
    <w:rsid w:val="003E46A6"/>
    <w:rsid w:val="00401F2A"/>
    <w:rsid w:val="004142E0"/>
    <w:rsid w:val="0041520A"/>
    <w:rsid w:val="00417551"/>
    <w:rsid w:val="00425359"/>
    <w:rsid w:val="00430302"/>
    <w:rsid w:val="00453AAA"/>
    <w:rsid w:val="004634F4"/>
    <w:rsid w:val="00476651"/>
    <w:rsid w:val="0048373A"/>
    <w:rsid w:val="00483772"/>
    <w:rsid w:val="004842A7"/>
    <w:rsid w:val="00484F49"/>
    <w:rsid w:val="004A171A"/>
    <w:rsid w:val="004A1EBE"/>
    <w:rsid w:val="004A5750"/>
    <w:rsid w:val="004B3AF9"/>
    <w:rsid w:val="004C0426"/>
    <w:rsid w:val="004C41AC"/>
    <w:rsid w:val="004D01CC"/>
    <w:rsid w:val="004D0EA4"/>
    <w:rsid w:val="004E5ED4"/>
    <w:rsid w:val="004F0A77"/>
    <w:rsid w:val="004F0B9B"/>
    <w:rsid w:val="004F2585"/>
    <w:rsid w:val="004F7CAE"/>
    <w:rsid w:val="00500147"/>
    <w:rsid w:val="00501B2D"/>
    <w:rsid w:val="00517F8F"/>
    <w:rsid w:val="00520DC9"/>
    <w:rsid w:val="005275EE"/>
    <w:rsid w:val="005310CA"/>
    <w:rsid w:val="00551172"/>
    <w:rsid w:val="00552E12"/>
    <w:rsid w:val="0055348B"/>
    <w:rsid w:val="00560F2F"/>
    <w:rsid w:val="005634C4"/>
    <w:rsid w:val="00574882"/>
    <w:rsid w:val="00574FEB"/>
    <w:rsid w:val="005766B1"/>
    <w:rsid w:val="00583302"/>
    <w:rsid w:val="0058419A"/>
    <w:rsid w:val="005871DC"/>
    <w:rsid w:val="00590235"/>
    <w:rsid w:val="0059087A"/>
    <w:rsid w:val="005953FD"/>
    <w:rsid w:val="005A04DC"/>
    <w:rsid w:val="005A2703"/>
    <w:rsid w:val="005A568B"/>
    <w:rsid w:val="005A6CCF"/>
    <w:rsid w:val="005D626B"/>
    <w:rsid w:val="005E072B"/>
    <w:rsid w:val="005E1905"/>
    <w:rsid w:val="005F10C8"/>
    <w:rsid w:val="005F152C"/>
    <w:rsid w:val="005F18FB"/>
    <w:rsid w:val="005F76B9"/>
    <w:rsid w:val="00601783"/>
    <w:rsid w:val="00604AAA"/>
    <w:rsid w:val="0060782F"/>
    <w:rsid w:val="00616807"/>
    <w:rsid w:val="00617212"/>
    <w:rsid w:val="0062611E"/>
    <w:rsid w:val="00633C23"/>
    <w:rsid w:val="00636283"/>
    <w:rsid w:val="0064194F"/>
    <w:rsid w:val="006441FF"/>
    <w:rsid w:val="006532F4"/>
    <w:rsid w:val="0065357A"/>
    <w:rsid w:val="00653F16"/>
    <w:rsid w:val="006615A7"/>
    <w:rsid w:val="00676CFB"/>
    <w:rsid w:val="006900AF"/>
    <w:rsid w:val="00690AFC"/>
    <w:rsid w:val="00691E4C"/>
    <w:rsid w:val="0069439F"/>
    <w:rsid w:val="00697133"/>
    <w:rsid w:val="006A60A1"/>
    <w:rsid w:val="006B19B1"/>
    <w:rsid w:val="006C1760"/>
    <w:rsid w:val="006C6D67"/>
    <w:rsid w:val="006C7CCF"/>
    <w:rsid w:val="006D2002"/>
    <w:rsid w:val="006E1902"/>
    <w:rsid w:val="006E3C33"/>
    <w:rsid w:val="007057C5"/>
    <w:rsid w:val="007168C1"/>
    <w:rsid w:val="00732EA3"/>
    <w:rsid w:val="00733906"/>
    <w:rsid w:val="007373F0"/>
    <w:rsid w:val="007403E4"/>
    <w:rsid w:val="00755A42"/>
    <w:rsid w:val="00767330"/>
    <w:rsid w:val="007734FC"/>
    <w:rsid w:val="0077620B"/>
    <w:rsid w:val="00796B6B"/>
    <w:rsid w:val="007A43FB"/>
    <w:rsid w:val="007A53A5"/>
    <w:rsid w:val="007B677A"/>
    <w:rsid w:val="007B7F92"/>
    <w:rsid w:val="007C3059"/>
    <w:rsid w:val="007C3EAC"/>
    <w:rsid w:val="007C5DC0"/>
    <w:rsid w:val="007D6289"/>
    <w:rsid w:val="007E46CE"/>
    <w:rsid w:val="00803564"/>
    <w:rsid w:val="00810A19"/>
    <w:rsid w:val="00841085"/>
    <w:rsid w:val="008413EB"/>
    <w:rsid w:val="00853E66"/>
    <w:rsid w:val="00860993"/>
    <w:rsid w:val="008647BA"/>
    <w:rsid w:val="00865A36"/>
    <w:rsid w:val="00865A8C"/>
    <w:rsid w:val="00874965"/>
    <w:rsid w:val="00877828"/>
    <w:rsid w:val="00877AC3"/>
    <w:rsid w:val="008845D3"/>
    <w:rsid w:val="008928DE"/>
    <w:rsid w:val="00892C2E"/>
    <w:rsid w:val="00892DC7"/>
    <w:rsid w:val="0089677F"/>
    <w:rsid w:val="008B0BF5"/>
    <w:rsid w:val="008B55C9"/>
    <w:rsid w:val="008C0759"/>
    <w:rsid w:val="008C7230"/>
    <w:rsid w:val="008D4FFF"/>
    <w:rsid w:val="008F1E38"/>
    <w:rsid w:val="008F3C25"/>
    <w:rsid w:val="00903B66"/>
    <w:rsid w:val="009052E9"/>
    <w:rsid w:val="0090558E"/>
    <w:rsid w:val="00906657"/>
    <w:rsid w:val="009125CE"/>
    <w:rsid w:val="00913A81"/>
    <w:rsid w:val="0092773D"/>
    <w:rsid w:val="0093700C"/>
    <w:rsid w:val="009450CA"/>
    <w:rsid w:val="009538E5"/>
    <w:rsid w:val="00955B67"/>
    <w:rsid w:val="00956602"/>
    <w:rsid w:val="00960888"/>
    <w:rsid w:val="00960A98"/>
    <w:rsid w:val="00975660"/>
    <w:rsid w:val="00987CC0"/>
    <w:rsid w:val="0099493A"/>
    <w:rsid w:val="009A2664"/>
    <w:rsid w:val="009B08D7"/>
    <w:rsid w:val="009B741A"/>
    <w:rsid w:val="009C0C83"/>
    <w:rsid w:val="009C3249"/>
    <w:rsid w:val="009C6972"/>
    <w:rsid w:val="009D2158"/>
    <w:rsid w:val="009D3553"/>
    <w:rsid w:val="009D70B2"/>
    <w:rsid w:val="009F0388"/>
    <w:rsid w:val="009F541D"/>
    <w:rsid w:val="009F7E31"/>
    <w:rsid w:val="00A150B9"/>
    <w:rsid w:val="00A1697E"/>
    <w:rsid w:val="00A1780C"/>
    <w:rsid w:val="00A20ED3"/>
    <w:rsid w:val="00A279DE"/>
    <w:rsid w:val="00A3604C"/>
    <w:rsid w:val="00A402E6"/>
    <w:rsid w:val="00A510E2"/>
    <w:rsid w:val="00A52C82"/>
    <w:rsid w:val="00A539EE"/>
    <w:rsid w:val="00A70619"/>
    <w:rsid w:val="00A75BD5"/>
    <w:rsid w:val="00A87691"/>
    <w:rsid w:val="00A9283B"/>
    <w:rsid w:val="00AA19D5"/>
    <w:rsid w:val="00AA6A09"/>
    <w:rsid w:val="00AB1DCF"/>
    <w:rsid w:val="00AC29A6"/>
    <w:rsid w:val="00AC5750"/>
    <w:rsid w:val="00AF4B4F"/>
    <w:rsid w:val="00B00268"/>
    <w:rsid w:val="00B025B7"/>
    <w:rsid w:val="00B25687"/>
    <w:rsid w:val="00B31250"/>
    <w:rsid w:val="00B31718"/>
    <w:rsid w:val="00B32DFB"/>
    <w:rsid w:val="00B33583"/>
    <w:rsid w:val="00B3510C"/>
    <w:rsid w:val="00B36F51"/>
    <w:rsid w:val="00B42593"/>
    <w:rsid w:val="00B52796"/>
    <w:rsid w:val="00B67BF1"/>
    <w:rsid w:val="00B718F4"/>
    <w:rsid w:val="00B76D46"/>
    <w:rsid w:val="00B82136"/>
    <w:rsid w:val="00B821B9"/>
    <w:rsid w:val="00B85B32"/>
    <w:rsid w:val="00B87EB3"/>
    <w:rsid w:val="00B93C16"/>
    <w:rsid w:val="00B9447B"/>
    <w:rsid w:val="00B95893"/>
    <w:rsid w:val="00BA264B"/>
    <w:rsid w:val="00BA3635"/>
    <w:rsid w:val="00BA479C"/>
    <w:rsid w:val="00BB1D5F"/>
    <w:rsid w:val="00BB7863"/>
    <w:rsid w:val="00BB7A8C"/>
    <w:rsid w:val="00BC1E8C"/>
    <w:rsid w:val="00BC6E84"/>
    <w:rsid w:val="00BD6E76"/>
    <w:rsid w:val="00BD73EB"/>
    <w:rsid w:val="00BD7A9D"/>
    <w:rsid w:val="00BE5648"/>
    <w:rsid w:val="00BE789B"/>
    <w:rsid w:val="00BF59C9"/>
    <w:rsid w:val="00BF72D7"/>
    <w:rsid w:val="00C027D6"/>
    <w:rsid w:val="00C048D5"/>
    <w:rsid w:val="00C05B3D"/>
    <w:rsid w:val="00C07E41"/>
    <w:rsid w:val="00C108D3"/>
    <w:rsid w:val="00C13913"/>
    <w:rsid w:val="00C17252"/>
    <w:rsid w:val="00C32E99"/>
    <w:rsid w:val="00C37B78"/>
    <w:rsid w:val="00C40591"/>
    <w:rsid w:val="00C41195"/>
    <w:rsid w:val="00C547B6"/>
    <w:rsid w:val="00C613E2"/>
    <w:rsid w:val="00C6218F"/>
    <w:rsid w:val="00C65C7B"/>
    <w:rsid w:val="00C72025"/>
    <w:rsid w:val="00C83EA2"/>
    <w:rsid w:val="00C862D8"/>
    <w:rsid w:val="00CA013C"/>
    <w:rsid w:val="00CA0B93"/>
    <w:rsid w:val="00CA6B54"/>
    <w:rsid w:val="00CB722C"/>
    <w:rsid w:val="00CD6D93"/>
    <w:rsid w:val="00CE68BF"/>
    <w:rsid w:val="00CF3FB9"/>
    <w:rsid w:val="00CF65E8"/>
    <w:rsid w:val="00D0190E"/>
    <w:rsid w:val="00D079E2"/>
    <w:rsid w:val="00D12862"/>
    <w:rsid w:val="00D31642"/>
    <w:rsid w:val="00D32174"/>
    <w:rsid w:val="00D36B37"/>
    <w:rsid w:val="00D37E35"/>
    <w:rsid w:val="00D42128"/>
    <w:rsid w:val="00D62637"/>
    <w:rsid w:val="00D65EEB"/>
    <w:rsid w:val="00D67D4E"/>
    <w:rsid w:val="00D71917"/>
    <w:rsid w:val="00D76169"/>
    <w:rsid w:val="00D765E4"/>
    <w:rsid w:val="00D801A2"/>
    <w:rsid w:val="00D80A63"/>
    <w:rsid w:val="00D93C87"/>
    <w:rsid w:val="00DA5CFB"/>
    <w:rsid w:val="00DB15F9"/>
    <w:rsid w:val="00DC376C"/>
    <w:rsid w:val="00DE1682"/>
    <w:rsid w:val="00DF3C30"/>
    <w:rsid w:val="00E04237"/>
    <w:rsid w:val="00E111B9"/>
    <w:rsid w:val="00E11FD6"/>
    <w:rsid w:val="00E313DD"/>
    <w:rsid w:val="00E3382F"/>
    <w:rsid w:val="00E35947"/>
    <w:rsid w:val="00E35EDC"/>
    <w:rsid w:val="00E41CBE"/>
    <w:rsid w:val="00E548B6"/>
    <w:rsid w:val="00EA5D26"/>
    <w:rsid w:val="00EA6E54"/>
    <w:rsid w:val="00EB6708"/>
    <w:rsid w:val="00ED23C8"/>
    <w:rsid w:val="00ED442F"/>
    <w:rsid w:val="00EF50A6"/>
    <w:rsid w:val="00EF5166"/>
    <w:rsid w:val="00F019BC"/>
    <w:rsid w:val="00F074A8"/>
    <w:rsid w:val="00F07DD9"/>
    <w:rsid w:val="00F1196C"/>
    <w:rsid w:val="00F27749"/>
    <w:rsid w:val="00F27783"/>
    <w:rsid w:val="00F35D01"/>
    <w:rsid w:val="00F5043D"/>
    <w:rsid w:val="00F55886"/>
    <w:rsid w:val="00F5678B"/>
    <w:rsid w:val="00F63A8B"/>
    <w:rsid w:val="00F70542"/>
    <w:rsid w:val="00F76367"/>
    <w:rsid w:val="00F763B4"/>
    <w:rsid w:val="00F815DE"/>
    <w:rsid w:val="00F826E3"/>
    <w:rsid w:val="00F858D1"/>
    <w:rsid w:val="00F902A4"/>
    <w:rsid w:val="00F92989"/>
    <w:rsid w:val="00FB51A7"/>
    <w:rsid w:val="00FD02A0"/>
    <w:rsid w:val="00FD76BE"/>
    <w:rsid w:val="00FE10B1"/>
    <w:rsid w:val="00FE4E46"/>
    <w:rsid w:val="00FF36F9"/>
    <w:rsid w:val="00FF7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A46A1"/>
  <w15:docId w15:val="{DA421EFD-C63A-423D-BD88-28C55917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2B9D"/>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7168C1"/>
    <w:pPr>
      <w:keepNext/>
      <w:widowControl w:val="0"/>
      <w:suppressAutoHyphens/>
      <w:spacing w:before="240" w:after="60" w:line="360" w:lineRule="atLeast"/>
      <w:jc w:val="both"/>
      <w:textAlignment w:val="baseline"/>
      <w:outlineLvl w:val="0"/>
    </w:pPr>
    <w:rPr>
      <w:rFonts w:ascii="Cambria" w:hAnsi="Cambria"/>
      <w:b/>
      <w:bCs/>
      <w:kern w:val="1"/>
      <w:sz w:val="32"/>
      <w:szCs w:val="3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02B9D"/>
    <w:pPr>
      <w:widowControl w:val="0"/>
      <w:autoSpaceDE w:val="0"/>
      <w:autoSpaceDN w:val="0"/>
      <w:adjustRightInd w:val="0"/>
      <w:spacing w:after="0" w:line="240" w:lineRule="auto"/>
    </w:pPr>
    <w:rPr>
      <w:rFonts w:ascii="EBIBLN+TimesNewRoman,Bold" w:eastAsia="Times New Roman" w:hAnsi="EBIBLN+TimesNewRoman,Bold" w:cs="EBIBLN+TimesNewRoman,Bold"/>
      <w:color w:val="000000"/>
      <w:sz w:val="24"/>
      <w:szCs w:val="24"/>
      <w:lang w:eastAsia="it-IT"/>
    </w:rPr>
  </w:style>
  <w:style w:type="paragraph" w:styleId="Testofumetto">
    <w:name w:val="Balloon Text"/>
    <w:basedOn w:val="Normale"/>
    <w:link w:val="TestofumettoCarattere"/>
    <w:uiPriority w:val="99"/>
    <w:semiHidden/>
    <w:unhideWhenUsed/>
    <w:rsid w:val="00202B9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2B9D"/>
    <w:rPr>
      <w:rFonts w:ascii="Tahoma" w:eastAsia="Times New Roman" w:hAnsi="Tahoma" w:cs="Tahoma"/>
      <w:sz w:val="16"/>
      <w:szCs w:val="16"/>
      <w:lang w:eastAsia="it-IT"/>
    </w:rPr>
  </w:style>
  <w:style w:type="table" w:styleId="Grigliatabella">
    <w:name w:val="Table Grid"/>
    <w:basedOn w:val="Tabellanormale"/>
    <w:uiPriority w:val="59"/>
    <w:rsid w:val="00202B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nhideWhenUsed/>
    <w:rsid w:val="005A6CCF"/>
    <w:rPr>
      <w:color w:val="0000FF"/>
      <w:u w:val="single"/>
    </w:rPr>
  </w:style>
  <w:style w:type="character" w:customStyle="1" w:styleId="st">
    <w:name w:val="st"/>
    <w:basedOn w:val="Carpredefinitoparagrafo"/>
    <w:rsid w:val="00E111B9"/>
  </w:style>
  <w:style w:type="character" w:styleId="Enfasicorsivo">
    <w:name w:val="Emphasis"/>
    <w:basedOn w:val="Carpredefinitoparagrafo"/>
    <w:uiPriority w:val="20"/>
    <w:qFormat/>
    <w:rsid w:val="00E111B9"/>
    <w:rPr>
      <w:i/>
      <w:iCs/>
    </w:rPr>
  </w:style>
  <w:style w:type="character" w:customStyle="1" w:styleId="Titolo1Carattere">
    <w:name w:val="Titolo 1 Carattere"/>
    <w:basedOn w:val="Carpredefinitoparagrafo"/>
    <w:link w:val="Titolo1"/>
    <w:rsid w:val="007168C1"/>
    <w:rPr>
      <w:rFonts w:ascii="Cambria" w:eastAsia="Times New Roman" w:hAnsi="Cambria" w:cs="Times New Roman"/>
      <w:b/>
      <w:bCs/>
      <w:kern w:val="1"/>
      <w:sz w:val="32"/>
      <w:szCs w:val="32"/>
      <w:lang w:eastAsia="ar-SA"/>
    </w:rPr>
  </w:style>
  <w:style w:type="paragraph" w:styleId="Paragrafoelenco">
    <w:name w:val="List Paragraph"/>
    <w:basedOn w:val="Normale"/>
    <w:uiPriority w:val="34"/>
    <w:qFormat/>
    <w:rsid w:val="00241A6A"/>
    <w:pPr>
      <w:spacing w:after="200" w:line="276" w:lineRule="auto"/>
      <w:ind w:left="720"/>
      <w:contextualSpacing/>
    </w:pPr>
    <w:rPr>
      <w:rFonts w:ascii="Calibri" w:eastAsia="Calibri" w:hAnsi="Calibri"/>
      <w:sz w:val="22"/>
      <w:szCs w:val="22"/>
      <w:lang w:eastAsia="en-US"/>
    </w:rPr>
  </w:style>
  <w:style w:type="paragraph" w:styleId="Testonormale">
    <w:name w:val="Plain Text"/>
    <w:basedOn w:val="Normale"/>
    <w:link w:val="TestonormaleCarattere"/>
    <w:uiPriority w:val="99"/>
    <w:unhideWhenUsed/>
    <w:rsid w:val="00F858D1"/>
    <w:rPr>
      <w:rFonts w:ascii="Consolas" w:eastAsiaTheme="minorEastAsia" w:hAnsi="Consolas" w:cstheme="minorBidi"/>
      <w:sz w:val="21"/>
      <w:szCs w:val="21"/>
    </w:rPr>
  </w:style>
  <w:style w:type="character" w:customStyle="1" w:styleId="TestonormaleCarattere">
    <w:name w:val="Testo normale Carattere"/>
    <w:basedOn w:val="Carpredefinitoparagrafo"/>
    <w:link w:val="Testonormale"/>
    <w:uiPriority w:val="99"/>
    <w:rsid w:val="00F858D1"/>
    <w:rPr>
      <w:rFonts w:ascii="Consolas" w:eastAsiaTheme="minorEastAsia" w:hAnsi="Consolas"/>
      <w:sz w:val="21"/>
      <w:szCs w:val="21"/>
      <w:lang w:eastAsia="it-IT"/>
    </w:rPr>
  </w:style>
  <w:style w:type="character" w:styleId="Menzionenonrisolta">
    <w:name w:val="Unresolved Mention"/>
    <w:basedOn w:val="Carpredefinitoparagrafo"/>
    <w:uiPriority w:val="99"/>
    <w:semiHidden/>
    <w:unhideWhenUsed/>
    <w:rsid w:val="00B87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730archi@virgilio.it" TargetMode="External"/><Relationship Id="rId3" Type="http://schemas.openxmlformats.org/officeDocument/2006/relationships/styles" Target="styles.xml"/><Relationship Id="rId7" Type="http://schemas.openxmlformats.org/officeDocument/2006/relationships/image" Target="http://1.bp.blogspot.com/_AtT7RIyiS0A/S6vRjMhj0EI/AAAAAAAAAfQ/JU9onZvWlRY/s1600/Stemma_cusano_mutri.jp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ufficiotecnicofaicchio@pec.it" TargetMode="External"/><Relationship Id="rId4" Type="http://schemas.openxmlformats.org/officeDocument/2006/relationships/settings" Target="settings.xml"/><Relationship Id="rId9" Type="http://schemas.openxmlformats.org/officeDocument/2006/relationships/hyperlink" Target="mailto:segreteriafaicchio@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D1D1C-46F0-4A61-A120-6FFF46370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4294966428</TotalTime>
  <Pages>1</Pages>
  <Words>897</Words>
  <Characters>5116</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architetto</dc:creator>
  <cp:lastModifiedBy>areaambiente</cp:lastModifiedBy>
  <cp:revision>131</cp:revision>
  <cp:lastPrinted>2026-01-09T11:59:00Z</cp:lastPrinted>
  <dcterms:created xsi:type="dcterms:W3CDTF">2019-05-24T10:40:00Z</dcterms:created>
  <dcterms:modified xsi:type="dcterms:W3CDTF">2026-01-09T11:59:00Z</dcterms:modified>
</cp:coreProperties>
</file>